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676CFB">
      <w:pPr>
        <w:pStyle w:val="2"/>
        <w:bidi w:val="0"/>
        <w:rPr>
          <w:lang w:val="en-US" w:eastAsia="en-US" w:bidi="ar-SA"/>
        </w:rPr>
      </w:pPr>
      <w:r>
        <w:rPr>
          <w:rFonts w:hint="default"/>
          <w:lang w:val="el-GR"/>
        </w:rPr>
        <w:t xml:space="preserve"> </w:t>
      </w:r>
      <w:r>
        <w:rPr>
          <w:lang w:val="el-GR" w:eastAsia="en-US" w:bidi="ar-SA"/>
        </w:rPr>
        <w:t>Θα προλάβει  την μπάλα;</w:t>
      </w:r>
    </w:p>
    <w:p w14:paraId="158B33F2">
      <w:pPr>
        <w:pStyle w:val="3"/>
        <w:tabs>
          <w:tab w:val="left" w:pos="340"/>
          <w:tab w:val="clear" w:pos="126"/>
        </w:tabs>
      </w:pPr>
      <w:r>
        <w:t>Μια ομάδα</w:t>
      </w:r>
      <w:r>
        <w:drawing>
          <wp:anchor distT="0" distB="0" distL="71755" distR="0" simplePos="0" relativeHeight="251659264" behindDoc="0" locked="0" layoutInCell="0" allowOverlap="1">
            <wp:simplePos x="0" y="0"/>
            <wp:positionH relativeFrom="column">
              <wp:align>right</wp:align>
            </wp:positionH>
            <wp:positionV relativeFrom="paragraph">
              <wp:posOffset>635</wp:posOffset>
            </wp:positionV>
            <wp:extent cx="1518920" cy="799465"/>
            <wp:effectExtent l="0" t="0" r="5080" b="8255"/>
            <wp:wrapSquare wrapText="bothSides"/>
            <wp:docPr id="3" name="Εικόνα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Εικόνα1"/>
                    <pic:cNvPicPr>
                      <a:picLocks noChangeAspect="1" noChangeArrowheads="1"/>
                    </pic:cNvPicPr>
                  </pic:nvPicPr>
                  <pic:blipFill>
                    <a:blip r:embed="rId12">
                      <a:extLst>
                        <a:ext uri="{96DAC541-7B7A-43D3-8B79-37D633B846F1}">
                          <asvg:svgBlip xmlns:asvg="http://schemas.microsoft.com/office/drawing/2016/SVG/main" r:embed="rId13"/>
                        </a:ext>
                      </a:extLst>
                    </a:blip>
                    <a:stretch>
                      <a:fillRect/>
                    </a:stretch>
                  </pic:blipFill>
                  <pic:spPr>
                    <a:xfrm>
                      <a:off x="0" y="0"/>
                      <a:ext cx="1518920" cy="799465"/>
                    </a:xfrm>
                    <a:prstGeom prst="rect">
                      <a:avLst/>
                    </a:prstGeom>
                    <a:noFill/>
                  </pic:spPr>
                </pic:pic>
              </a:graphicData>
            </a:graphic>
          </wp:anchor>
        </w:drawing>
      </w:r>
      <w:r>
        <w:t xml:space="preserve"> παιδιών παίζουν στη θάλασσα, στη θέση Α, σε απόσταση (ΑΒ)= </w:t>
      </w:r>
      <w:r>
        <w:rPr>
          <w:lang w:val="en-US"/>
        </w:rPr>
        <w:t xml:space="preserve">d=15m </w:t>
      </w:r>
      <w:r>
        <w:rPr>
          <w:lang w:val="el-GR"/>
        </w:rPr>
        <w:t xml:space="preserve">από την ακτή. Σε μια στιγμή, τους ξεφεύγει η μπάλα την οποία παρασύρει το κύμα με ταχύτητα </w:t>
      </w:r>
      <w:r>
        <w:rPr>
          <w:lang w:val="en-US"/>
        </w:rPr>
        <w:t>v</w:t>
      </w:r>
      <w:r>
        <w:rPr>
          <w:vertAlign w:val="subscript"/>
          <w:lang w:val="el-GR"/>
        </w:rPr>
        <w:t>1</w:t>
      </w:r>
      <w:r>
        <w:rPr>
          <w:lang w:val="el-GR"/>
        </w:rPr>
        <w:t>=1,</w:t>
      </w:r>
      <w:r>
        <w:rPr>
          <w:lang w:val="en-US"/>
        </w:rPr>
        <w:t>2 m/s,</w:t>
      </w:r>
      <w:r>
        <w:rPr>
          <w:lang w:val="el-GR"/>
        </w:rPr>
        <w:t xml:space="preserve"> παράλληλα στην ακτή, ενώ ο Κώστας, το πιο γρήγορο παιδί στην κολύμβηση, μπορεί να κολυμπήσει με μέγιστη μέση ταχύτητα </w:t>
      </w:r>
      <w:r>
        <w:rPr>
          <w:lang w:val="en-US"/>
        </w:rPr>
        <w:t>v</w:t>
      </w:r>
      <w:r>
        <w:rPr>
          <w:vertAlign w:val="subscript"/>
          <w:lang w:val="el-GR"/>
        </w:rPr>
        <w:t>2</w:t>
      </w:r>
      <w:r>
        <w:rPr>
          <w:lang w:val="el-GR"/>
        </w:rPr>
        <w:t>=1</w:t>
      </w:r>
      <w:r>
        <w:rPr>
          <w:lang w:val="en-US"/>
        </w:rPr>
        <w:t xml:space="preserve"> m/s</w:t>
      </w:r>
      <w:r>
        <w:rPr>
          <w:lang w:val="el-GR"/>
        </w:rPr>
        <w:t>. Προφανώς αν δοκιμάσει να «κυνηγήσει»</w:t>
      </w:r>
      <w:r>
        <w:t xml:space="preserve"> </w:t>
      </w:r>
      <w:r>
        <w:rPr>
          <w:lang w:val="el-GR"/>
        </w:rPr>
        <w:t xml:space="preserve"> την μπάλα, δεν θα την προλάβει. Αποφασίζει λοιπόν να κολυμπήσει μέχρι την παραλία, να φτάσει στη θέση Β, να τρέξει μέχρι κάποιο σημείο Γ, με την μέγιστη ταχύτητα που μπορεί να τρέξει πάνω στην άμμο, με μέτρο </w:t>
      </w:r>
      <w:r>
        <w:rPr>
          <w:lang w:val="en-US"/>
        </w:rPr>
        <w:t>v</w:t>
      </w:r>
      <w:r>
        <w:rPr>
          <w:vertAlign w:val="subscript"/>
          <w:lang w:val="el-GR"/>
        </w:rPr>
        <w:t>3</w:t>
      </w:r>
      <w:r>
        <w:rPr>
          <w:lang w:val="el-GR"/>
        </w:rPr>
        <w:t>=2</w:t>
      </w:r>
      <w:r>
        <w:rPr>
          <w:lang w:val="en-US"/>
        </w:rPr>
        <w:t>m/s</w:t>
      </w:r>
      <w:r>
        <w:rPr>
          <w:lang w:val="el-GR"/>
        </w:rPr>
        <w:t>, όπου να μπει ξανά στο νερό κολυμπώντας κάθετα στην ακτή και να προλάβει την μπάλα στην θέση Δ. Θεωρείστε ότι μόλις ξέφυγε η μπάλα, το παιδί άρχισε να κολυμπά με κατεύθυνση προς το Β, χωρίς καθυστέρηση.</w:t>
      </w:r>
    </w:p>
    <w:p w14:paraId="5EAB76BA">
      <w:pPr>
        <w:pStyle w:val="251"/>
        <w:keepNext w:val="0"/>
        <w:keepLines w:val="0"/>
        <w:pageBreakBefore w:val="0"/>
        <w:widowControl/>
        <w:kinsoku/>
        <w:wordWrap/>
        <w:overflowPunct/>
        <w:topLinePunct w:val="0"/>
        <w:autoSpaceDE/>
        <w:autoSpaceDN/>
        <w:bidi w:val="0"/>
        <w:adjustRightInd/>
        <w:snapToGrid/>
        <w:ind w:left="510" w:hanging="340"/>
        <w:textAlignment w:val="auto"/>
      </w:pPr>
      <w:r>
        <w:rPr>
          <w:lang w:val="en-US"/>
        </w:rPr>
        <w:t xml:space="preserve">i) </w:t>
      </w:r>
      <w:r>
        <w:rPr>
          <w:rFonts w:hint="default"/>
          <w:lang w:val="el-GR"/>
        </w:rPr>
        <w:t xml:space="preserve"> </w:t>
      </w:r>
      <w:r>
        <w:t>Αν</w:t>
      </w:r>
      <w:r>
        <w:rPr>
          <w:lang w:val="en-US"/>
        </w:rPr>
        <w:t xml:space="preserve"> </w:t>
      </w:r>
      <w:r>
        <w:rPr>
          <w:lang w:val="el-GR"/>
        </w:rPr>
        <w:t xml:space="preserve">ο Κώστας τρέξει στην ακτή απόσταση </w:t>
      </w:r>
      <w:r>
        <w:t>(ΒΓ)</w:t>
      </w:r>
      <w:r>
        <w:rPr>
          <w:lang w:val="en-US"/>
        </w:rPr>
        <w:t>=</w:t>
      </w:r>
      <w:r>
        <w:rPr>
          <w:lang w:val="el-GR"/>
        </w:rPr>
        <w:t>α</w:t>
      </w:r>
      <w:r>
        <w:t>=</w:t>
      </w:r>
      <w:r>
        <w:rPr>
          <w:lang w:val="en-US"/>
        </w:rPr>
        <w:t>8</w:t>
      </w:r>
      <w:r>
        <w:t>0</w:t>
      </w:r>
      <w:r>
        <w:rPr>
          <w:lang w:val="en-US"/>
        </w:rPr>
        <w:t>m,</w:t>
      </w:r>
      <w:r>
        <w:t xml:space="preserve"> θα μπορέσει να πιάσει την μπάλα; </w:t>
      </w:r>
    </w:p>
    <w:p w14:paraId="6E9ADAA7">
      <w:pPr>
        <w:pStyle w:val="251"/>
        <w:keepNext w:val="0"/>
        <w:keepLines w:val="0"/>
        <w:pageBreakBefore w:val="0"/>
        <w:widowControl/>
        <w:kinsoku/>
        <w:wordWrap/>
        <w:overflowPunct/>
        <w:topLinePunct w:val="0"/>
        <w:autoSpaceDE/>
        <w:autoSpaceDN/>
        <w:bidi w:val="0"/>
        <w:adjustRightInd/>
        <w:snapToGrid/>
        <w:ind w:left="510" w:hanging="340"/>
        <w:textAlignment w:val="auto"/>
      </w:pPr>
      <w:r>
        <w:rPr>
          <w:lang w:val="en-US"/>
        </w:rPr>
        <w:t xml:space="preserve">ii) </w:t>
      </w:r>
      <w:r>
        <w:rPr>
          <w:lang w:val="el-GR"/>
        </w:rPr>
        <w:t xml:space="preserve">Να βρεθεί η ελάχιστη απόσταση </w:t>
      </w:r>
      <w:r>
        <w:rPr>
          <w:lang w:val="en-US"/>
        </w:rPr>
        <w:t>x</w:t>
      </w:r>
      <w:r>
        <w:rPr>
          <w:lang w:val="el-GR"/>
        </w:rPr>
        <w:t>=(ΒΓ) την οποία πρέπει να τρέξει ο Κώστας στην ακροθαλασσιά, για να προλάβει την μπάλα.</w:t>
      </w:r>
    </w:p>
    <w:p w14:paraId="130F5BEE">
      <w:pPr>
        <w:pStyle w:val="4"/>
        <w:ind w:left="170" w:right="0" w:firstLine="0"/>
        <w:rPr>
          <w:rStyle w:val="257"/>
          <w:rFonts w:hint="default" w:asciiTheme="minorAscii" w:hAnsiTheme="minorAscii"/>
          <w:b/>
          <w:bCs/>
          <w:i/>
          <w:iCs/>
        </w:rPr>
      </w:pPr>
      <w:bookmarkStart w:id="0" w:name="_GoBack"/>
      <w:r>
        <w:rPr>
          <w:rStyle w:val="257"/>
          <w:rFonts w:hint="default" w:asciiTheme="minorAscii" w:hAnsiTheme="minorAscii"/>
          <w:b/>
          <w:bCs/>
          <w:i/>
          <w:iCs/>
        </w:rPr>
        <w:t>Απάντηση:</w:t>
      </w:r>
    </w:p>
    <w:bookmarkEnd w:id="0"/>
    <w:p w14:paraId="5E34100A">
      <w:pPr>
        <w:pStyle w:val="249"/>
        <w:ind w:left="340" w:right="0" w:hanging="340"/>
        <w:rPr>
          <w:rFonts w:hAnsi="Cambria Math"/>
          <w:i w:val="0"/>
        </w:rPr>
      </w:pPr>
      <w:r>
        <w:rPr>
          <w:lang w:val="el-GR"/>
        </w:rPr>
        <w:t>Για την ταχύτητα και το αντίστοιχο χρονικό διάστημα έχουμε:</w:t>
      </w:r>
    </w:p>
    <w:p w14:paraId="10A1819B">
      <w:pPr>
        <w:pStyle w:val="252"/>
        <w:ind w:left="0" w:right="0" w:firstLine="0"/>
        <w:jc w:val="center"/>
        <w:rPr>
          <w:rFonts w:hAnsi="Cambria Math"/>
          <w:i w:val="0"/>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Δ</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Δ</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Δ</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Δ</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t>
          </m:r>
        </m:oMath>
      </m:oMathPara>
    </w:p>
    <w:p w14:paraId="64D22A73">
      <w:pPr>
        <w:pStyle w:val="283"/>
        <w:bidi w:val="0"/>
      </w:pPr>
      <w:r>
        <w:t>Οπότε ο συνολικός χρόνος που θα χρειαστεί ο Κώστας, για να φτάσει στο σημείο Δ, είναι ίσος:</w:t>
      </w:r>
    </w:p>
    <w:p w14:paraId="789E7894">
      <w:pPr>
        <w:pStyle w:val="283"/>
        <w:bidi w:val="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ολ</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ΑΒ</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ΒΓ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ΓΔ</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ascii="Cambria Math" w:hAnsi="Cambria Math" w:cs="Times New Roman"/>
              <w:color w:val="auto"/>
              <w:spacing w:val="0"/>
              <w:w w:val="100"/>
              <w:kern w:val="0"/>
              <w:position w:val="0"/>
              <w:sz w:val="24"/>
              <w:szCs w:val="22"/>
              <w:u w:val="none"/>
              <w:shd w:val="clear" w:fill="auto"/>
              <w:vertAlign w:val="baseline"/>
              <w:lang w:val="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t>
          </m:r>
        </m:oMath>
      </m:oMathPara>
    </w:p>
    <w:p w14:paraId="56593EC1">
      <w:pPr>
        <w:pStyle w:val="283"/>
        <w:bidi w:val="0"/>
        <w:rPr>
          <w:rFonts w:hint="default" w:hAnsi="Cambria Math" w:cs="Times New Roman"/>
          <w:i w:val="0"/>
          <w:color w:val="auto"/>
          <w:spacing w:val="0"/>
          <w:w w:val="100"/>
          <w:kern w:val="0"/>
          <w:position w:val="0"/>
          <w:sz w:val="24"/>
          <w:szCs w:val="22"/>
          <w:u w:val="none"/>
          <w:shd w:val="clear" w:fill="auto"/>
          <w:vertAlign w:val="baseline"/>
          <w:lang w:val="en-US" w:eastAsia="en-US" w:bidi="ar-SA"/>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ολ</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a</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15</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s+</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80</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s=70s </m:t>
          </m:r>
        </m:oMath>
      </m:oMathPara>
    </w:p>
    <w:p w14:paraId="53199AC7">
      <w:pPr>
        <w:pStyle w:val="283"/>
        <w:bidi w:val="0"/>
        <w:rPr>
          <w:lang w:val="el-GR"/>
        </w:rPr>
      </w:pPr>
      <w:r>
        <w:rPr>
          <w:lang w:val="el-GR"/>
        </w:rPr>
        <w:t>Στο χρόνο αυτό η μπάλα έχει μετακινηθεί κατά:</w:t>
      </w:r>
    </w:p>
    <w:p w14:paraId="367DDEA0">
      <w:pPr>
        <w:pStyle w:val="283"/>
        <w:bidi w:val="0"/>
        <w:rPr>
          <w:lang w:val="el-GR"/>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Δ</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ολ</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=1,2</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Cambria Math"/>
              <w:color w:val="auto"/>
              <w:spacing w:val="0"/>
              <w:w w:val="100"/>
              <w:kern w:val="0"/>
              <w:position w:val="0"/>
              <w:sz w:val="24"/>
              <w:szCs w:val="22"/>
              <w:u w:val="none"/>
              <w:shd w:val="clear" w:fill="auto"/>
              <w:vertAlign w:val="baseline"/>
              <w:lang w:val="el-GR" w:eastAsia="en-US" w:bidi="ar-SA"/>
            </w:rPr>
            <m:t xml:space="preserve">70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m=84 m</m:t>
          </m:r>
        </m:oMath>
      </m:oMathPara>
    </w:p>
    <w:p w14:paraId="29F8CEC8">
      <w:pPr>
        <w:pStyle w:val="283"/>
        <w:bidi w:val="0"/>
      </w:pPr>
      <w:r>
        <w:t>απόσταση</w:t>
      </w:r>
      <w:r>
        <w:rPr>
          <w:lang w:val="el-GR"/>
        </w:rPr>
        <w:t xml:space="preserve"> </w:t>
      </w:r>
      <w:r>
        <w:rPr>
          <w:lang w:val="el-GR" w:eastAsia="en-US" w:bidi="ar-SA"/>
        </w:rPr>
        <w:t>μεγαλύτερη</w:t>
      </w:r>
      <w:r>
        <w:rPr>
          <w:lang w:val="el-GR"/>
        </w:rPr>
        <w:t xml:space="preserve">  </w:t>
      </w:r>
      <w:r>
        <w:t>από τα 80</w:t>
      </w:r>
      <w:r>
        <w:rPr>
          <w:lang w:val="en-US"/>
        </w:rPr>
        <w:t xml:space="preserve">m </w:t>
      </w:r>
      <w:r>
        <w:t>που είναι η πλευρά ΒΓ στο σχήμα. Συνεπώς η μπάλα πέρασε νωρίτερα από τη θέση Δ και απομακρύνεται, χωρίς να μπορέσει το παιδί να την μαζέψει…</w:t>
      </w:r>
    </w:p>
    <w:p w14:paraId="15B611CE">
      <w:pPr>
        <w:pStyle w:val="249"/>
      </w:pPr>
      <w:r>
        <w:t xml:space="preserve"> </w:t>
      </w:r>
      <w:r>
        <w:rPr>
          <w:lang w:val="el-GR"/>
        </w:rPr>
        <w:t xml:space="preserve">Έστω </w:t>
      </w:r>
      <w:r>
        <w:t xml:space="preserve">x </w:t>
      </w:r>
      <w:r>
        <w:rPr>
          <w:lang w:val="el-GR"/>
        </w:rPr>
        <w:t>η απόσταση ΒΓ που πρέπει να τρέξει ο Κώστας  στην ακτή για να προλάβει την μπάλα, στο σημείο Δ, όπου και αυτή θα φτάνει, έχοντας μετατοπισθεί κατά</w:t>
      </w:r>
      <w:r>
        <w:rPr>
          <w:lang w:val="en-US"/>
        </w:rPr>
        <w:t xml:space="preserve"> x.  </w:t>
      </w:r>
      <w:r>
        <w:rPr>
          <w:lang w:val="el-GR"/>
        </w:rPr>
        <w:t xml:space="preserve">Τότε ο χρόνος </w:t>
      </w:r>
      <w:r>
        <w:rPr>
          <w:lang w:val="el-GR" w:eastAsia="en-US" w:bidi="ar-SA"/>
        </w:rPr>
        <w:t>κίνησης</w:t>
      </w:r>
      <w:r>
        <w:rPr>
          <w:lang w:val="el-GR"/>
        </w:rPr>
        <w:t xml:space="preserve"> του Κώστα είναι ίσος </w:t>
      </w:r>
      <w:r>
        <w:rPr>
          <w:lang w:val="en-US"/>
        </w:rPr>
        <w:t>(</w:t>
      </w:r>
      <w:r>
        <w:rPr>
          <w:lang w:val="el-GR"/>
        </w:rPr>
        <w:t xml:space="preserve">δουλεύουμε στο </w:t>
      </w:r>
      <w:r>
        <w:rPr>
          <w:lang w:val="en-US"/>
        </w:rPr>
        <w:t xml:space="preserve">S.I.) </w:t>
      </w:r>
      <w:r>
        <w:rPr>
          <w:lang w:val="el-GR"/>
        </w:rPr>
        <w:t>:</w:t>
      </w:r>
    </w:p>
    <w:p w14:paraId="07749759">
      <w:pPr>
        <w:pStyle w:val="3"/>
        <w:bidi w:val="0"/>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ολ</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ΑΒ</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ΒΓ</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ΓΔ</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d</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r>
                <m:rPr/>
                <w:rPr>
                  <w:rFonts w:ascii="Cambria Math" w:hAnsi="Cambria Math" w:cs="Times New Roman"/>
                  <w:color w:val="auto"/>
                  <w:spacing w:val="0"/>
                  <w:w w:val="100"/>
                  <w:kern w:val="0"/>
                  <w:position w:val="0"/>
                  <w:sz w:val="24"/>
                  <w:szCs w:val="22"/>
                  <w:u w:val="none"/>
                  <w:shd w:val="clear" w:fill="auto"/>
                  <w:vertAlign w:val="baseline"/>
                  <w:lang w:val="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bidi="ar-SA"/>
                </w:rPr>
                <m:t>15</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(1)</m:t>
          </m:r>
        </m:oMath>
      </m:oMathPara>
    </w:p>
    <w:p w14:paraId="25DC1354">
      <w:pPr>
        <w:pStyle w:val="283"/>
        <w:bidi w:val="0"/>
      </w:pPr>
      <w:r>
        <w:t xml:space="preserve">Στο ίδιο χρονικό διάστημα η μπάλα παρασύρεται κατά </w:t>
      </w:r>
      <w:r>
        <w:rPr>
          <w:lang w:val="en-US"/>
        </w:rPr>
        <w:t xml:space="preserve">x, </w:t>
      </w:r>
      <w:r>
        <w:t>οπότε:</w:t>
      </w:r>
    </w:p>
    <w:p w14:paraId="5493A762">
      <w:pPr>
        <w:pStyle w:val="3"/>
        <w:tabs>
          <w:tab w:val="left" w:pos="340"/>
          <w:tab w:val="clear" w:pos="126"/>
        </w:tabs>
        <w:ind w:left="340" w:firstLine="0"/>
        <w:rPr>
          <w:rFonts w:hint="default"/>
          <w:lang w:val="en-US"/>
        </w:rPr>
      </w:pPr>
      <m:oMathPara>
        <m:oMath>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ολ</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ολ</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v</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1</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 xml:space="preserve">→ </m:t>
          </m:r>
          <m:sSub>
            <m:sSub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SubPr>
            <m:e>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t</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e>
            <m:sub>
              <m:r>
                <m:rPr/>
                <w:rPr>
                  <w:rFonts w:hint="default" w:ascii="Cambria Math" w:hAnsi="Cambria Math" w:cs="Times New Roman"/>
                  <w:color w:val="auto"/>
                  <w:spacing w:val="0"/>
                  <w:w w:val="100"/>
                  <w:kern w:val="0"/>
                  <w:position w:val="0"/>
                  <w:sz w:val="24"/>
                  <w:szCs w:val="22"/>
                  <w:u w:val="none"/>
                  <w:shd w:val="clear" w:fill="auto"/>
                  <w:vertAlign w:val="baseline"/>
                  <w:lang w:val="el-GR" w:eastAsia="en-US" w:bidi="ar-SA"/>
                </w:rPr>
                <m:t>ολ</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sub>
          </m:sSub>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(S.I.)   (2) </m:t>
          </m:r>
        </m:oMath>
      </m:oMathPara>
    </w:p>
    <w:p w14:paraId="143EC75B">
      <w:pPr>
        <w:pStyle w:val="283"/>
        <w:bidi w:val="0"/>
      </w:pPr>
      <w:r>
        <w:t>Από (1) και (2) παίρνουμε:</w:t>
      </w:r>
    </w:p>
    <w:p w14:paraId="2D1E35B6">
      <w:pPr>
        <w:pStyle w:val="283"/>
        <w:bidi w:val="0"/>
        <w:rPr>
          <w:rFonts w:hint="default" w:hAnsi="Cambria Math" w:cs="Cambria Math"/>
          <w:i w:val="0"/>
          <w:color w:val="auto"/>
          <w:spacing w:val="0"/>
          <w:w w:val="100"/>
          <w:kern w:val="0"/>
          <w:position w:val="0"/>
          <w:sz w:val="24"/>
          <w:szCs w:val="22"/>
          <w:u w:val="none"/>
          <w:shd w:val="clear" w:fill="auto"/>
          <w:vertAlign w:val="baseline"/>
          <w:lang w:val="en-US" w:eastAsia="en-US" w:bidi="ar-SA"/>
        </w:rPr>
      </w:pPr>
      <m:oMathPara>
        <m:oMath>
          <m:r>
            <m:rPr>
              <m:sty m:val="p"/>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30+</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 </m:t>
          </m:r>
          <m:f>
            <m:fP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fPr>
            <m:num>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num>
            <m:den>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1,2</m:t>
              </m:r>
              <m:ctrlPr>
                <w:rPr>
                  <w:rFonts w:hint="default" w:ascii="Cambria Math" w:hAnsi="Cambria Math" w:cs="Times New Roman"/>
                  <w:i/>
                  <w:color w:val="auto"/>
                  <w:spacing w:val="0"/>
                  <w:w w:val="100"/>
                  <w:kern w:val="0"/>
                  <w:position w:val="0"/>
                  <w:sz w:val="24"/>
                  <w:szCs w:val="22"/>
                  <w:u w:val="none"/>
                  <w:shd w:val="clear" w:fill="auto"/>
                  <w:vertAlign w:val="baseline"/>
                  <w:lang w:val="en-US" w:eastAsia="en-US" w:bidi="ar-SA"/>
                </w:rPr>
              </m:ctrlPr>
            </m:den>
          </m:f>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 xml:space="preserve">360+6x=10x </m:t>
          </m:r>
          <m:r>
            <m:rPr/>
            <w:rPr>
              <w:rFonts w:hint="default" w:ascii="Cambria Math" w:hAnsi="Cambria Math" w:cs="Cambria Math"/>
              <w:color w:val="auto"/>
              <w:spacing w:val="0"/>
              <w:w w:val="100"/>
              <w:kern w:val="0"/>
              <w:position w:val="0"/>
              <w:sz w:val="24"/>
              <w:szCs w:val="22"/>
              <w:u w:val="none"/>
              <w:shd w:val="clear" w:fill="auto"/>
              <w:vertAlign w:val="baseline"/>
              <w:lang w:val="en-US" w:eastAsia="en-US" w:bidi="ar-SA"/>
            </w:rPr>
            <m:t>→</m:t>
          </m:r>
        </m:oMath>
      </m:oMathPara>
    </w:p>
    <w:p w14:paraId="12F25A2C">
      <w:pPr>
        <w:pStyle w:val="283"/>
        <w:bidi w:val="0"/>
        <w:rPr>
          <w:rFonts w:hint="default" w:hAnsi="Cambria Math" w:cs="Cambria Math"/>
          <w:i w:val="0"/>
          <w:color w:val="auto"/>
          <w:spacing w:val="0"/>
          <w:w w:val="100"/>
          <w:kern w:val="0"/>
          <w:position w:val="0"/>
          <w:sz w:val="24"/>
          <w:szCs w:val="22"/>
          <w:u w:val="none"/>
          <w:shd w:val="clear" w:fill="auto"/>
          <w:vertAlign w:val="baseline"/>
          <w:lang w:val="en-US" w:eastAsia="en-US" w:bidi="ar-SA"/>
        </w:rPr>
      </w:pPr>
      <m:oMathPara>
        <m:oMath>
          <m:r>
            <m:rPr/>
            <w:rPr>
              <w:rFonts w:hint="default" w:ascii="Cambria Math" w:hAnsi="Cambria Math" w:cs="Times New Roman"/>
              <w:color w:val="auto"/>
              <w:spacing w:val="0"/>
              <w:w w:val="100"/>
              <w:kern w:val="0"/>
              <w:position w:val="0"/>
              <w:sz w:val="24"/>
              <w:szCs w:val="22"/>
              <w:u w:val="none"/>
              <w:shd w:val="clear" w:fill="auto"/>
              <w:vertAlign w:val="baseline"/>
              <w:lang w:val="en-US" w:eastAsia="en-US" w:bidi="ar-SA"/>
            </w:rPr>
            <m:t>x=90 m</m:t>
          </m:r>
        </m:oMath>
      </m:oMathPara>
    </w:p>
    <w:p w14:paraId="09524650">
      <w:pPr>
        <w:pStyle w:val="4"/>
        <w:ind w:left="0" w:right="0" w:firstLine="0"/>
        <w:jc w:val="right"/>
        <w:rPr>
          <w:b/>
          <w:bCs/>
          <w:i/>
          <w:iCs/>
          <w:color w:val="0070C0"/>
        </w:rPr>
      </w:pPr>
      <w:r>
        <w:rPr>
          <w:b/>
          <w:bCs/>
          <w:i/>
          <w:iCs/>
          <w:color w:val="0070C0"/>
        </w:rPr>
        <w:t>dmargaris@gmail.com</w:t>
      </w:r>
    </w:p>
    <w:p w14:paraId="748B33B1">
      <w:pPr>
        <w:pStyle w:val="251"/>
        <w:ind w:left="340" w:right="0" w:hanging="340"/>
        <w:jc w:val="center"/>
      </w:pPr>
    </w:p>
    <w:p w14:paraId="00C74F40">
      <w:pPr>
        <w:pStyle w:val="3"/>
        <w:tabs>
          <w:tab w:val="left" w:pos="340"/>
          <w:tab w:val="clear" w:pos="126"/>
        </w:tabs>
        <w:spacing w:before="0" w:after="28"/>
        <w:rPr>
          <w:lang w:val="el-GR"/>
        </w:rPr>
      </w:pPr>
    </w:p>
    <w:p w14:paraId="68B5FB00"/>
    <w:p w14:paraId="030594DF"/>
    <w:p w14:paraId="1DC84C21">
      <w:pPr>
        <w:bidi w:val="0"/>
        <w:rPr>
          <w:rFonts w:hint="default"/>
          <w:lang w:val="el-GR"/>
        </w:rPr>
      </w:pPr>
    </w:p>
    <w:sectPr>
      <w:headerReference r:id="rId7" w:type="first"/>
      <w:footerReference r:id="rId10" w:type="first"/>
      <w:headerReference r:id="rId5" w:type="default"/>
      <w:footerReference r:id="rId8" w:type="default"/>
      <w:headerReference r:id="rId6" w:type="even"/>
      <w:footerReference r:id="rId9" w:type="even"/>
      <w:pgSz w:w="11906" w:h="16838"/>
      <w:pgMar w:top="1440" w:right="1179" w:bottom="1440" w:left="1179" w:header="720" w:footer="720" w:gutter="0"/>
      <w:pgNumType w:fmt="decimal"/>
      <w:cols w:space="720" w:num="1"/>
      <w:formProt w:val="0"/>
      <w:docGrid w:linePitch="100" w:charSpace="0"/>
    </w:sectPr>
  </w:body>
</w:document>
</file>

<file path=word/customizations.xml><?xml version="1.0" encoding="utf-8"?>
<wne:tcg xmlns:r="http://schemas.openxmlformats.org/officeDocument/2006/relationships" xmlns:wne="http://schemas.microsoft.com/office/word/2006/wordml">
  <wne:keymaps>
    <wne:keymap wne:kcmPrimary="0332">
      <wne:acd wne:acdName="acd0"/>
    </wne:keymap>
  </wne:keymaps>
  <wne:acds>
    <wne:acd wne:argValue="AgC1A8MDvwPHA64D" wne:acdName="acd0"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等线">
    <w:altName w:val="Arial Unicode MS"/>
    <w:panose1 w:val="00000000000000000000"/>
    <w:charset w:val="86"/>
    <w:family w:val="auto"/>
    <w:pitch w:val="default"/>
    <w:sig w:usb0="00000000" w:usb1="00000000" w:usb2="00000000" w:usb3="00000000" w:csb0="00000000" w:csb1="00000000"/>
  </w:font>
  <w:font w:name="Cambria">
    <w:panose1 w:val="02040503050406030204"/>
    <w:charset w:val="A1"/>
    <w:family w:val="roman"/>
    <w:pitch w:val="default"/>
    <w:sig w:usb0="E00006FF" w:usb1="420024FF" w:usb2="02000000" w:usb3="00000000" w:csb0="2000019F" w:csb1="00000000"/>
  </w:font>
  <w:font w:name="Symbol">
    <w:panose1 w:val="05050102010706020507"/>
    <w:charset w:val="00"/>
    <w:family w:val="auto"/>
    <w:pitch w:val="default"/>
    <w:sig w:usb0="00000000" w:usb1="00000000" w:usb2="00000000" w:usb3="00000000" w:csb0="80000000"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 w:name="OpenSymbol">
    <w:panose1 w:val="05010000000000000000"/>
    <w:charset w:val="02"/>
    <w:family w:val="auto"/>
    <w:pitch w:val="default"/>
    <w:sig w:usb0="800000AF" w:usb1="1001ECEA" w:usb2="00000000" w:usb3="00000000" w:csb0="80000001" w:csb1="00000000"/>
  </w:font>
  <w:font w:name="Cambria Math">
    <w:panose1 w:val="02040503050406030204"/>
    <w:charset w:val="01"/>
    <w:family w:val="roman"/>
    <w:pitch w:val="default"/>
    <w:sig w:usb0="E00006FF" w:usb1="420024FF" w:usb2="02000000" w:usb3="00000000" w:csb0="2000019F" w:csb1="00000000"/>
  </w:font>
  <w:font w:name="Liberation Sans">
    <w:panose1 w:val="020B0604020202020204"/>
    <w:charset w:val="01"/>
    <w:family w:val="swiss"/>
    <w:pitch w:val="default"/>
    <w:sig w:usb0="E0000AFF" w:usb1="500078FF" w:usb2="00000021" w:usb3="00000000" w:csb0="600001BF" w:csb1="DFF70000"/>
  </w:font>
  <w:font w:name="NSimSun">
    <w:panose1 w:val="02010609030101010101"/>
    <w:charset w:val="86"/>
    <w:family w:val="auto"/>
    <w:pitch w:val="default"/>
    <w:sig w:usb0="00000203" w:usb1="288F0000" w:usb2="00000006" w:usb3="00000000" w:csb0="00040001" w:csb1="00000000"/>
  </w:font>
  <w:font w:name="Liberation Mono">
    <w:panose1 w:val="02070409020205020404"/>
    <w:charset w:val="00"/>
    <w:family w:val="auto"/>
    <w:pitch w:val="default"/>
    <w:sig w:usb0="E0000AFF" w:usb1="400078FF" w:usb2="00000001" w:usb3="00000000" w:csb0="600001BF" w:csb1="DF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5B813">
    <w:pPr>
      <w:pStyle w:val="34"/>
      <w:pBdr>
        <w:top w:val="single" w:color="000000" w:sz="4" w:space="0"/>
      </w:pBdr>
      <w:tabs>
        <w:tab w:val="center" w:pos="4819"/>
        <w:tab w:val="clear" w:pos="4153"/>
        <w:tab w:val="clear" w:pos="8306"/>
      </w:tabs>
      <w:bidi w:val="0"/>
      <w:spacing w:before="0" w:after="60"/>
      <w:rPr>
        <w:lang w:val="el-GR"/>
      </w:rPr>
    </w:pPr>
    <w:r>
      <mc:AlternateContent>
        <mc:Choice Requires="wps">
          <w:drawing>
            <wp:anchor distT="0" distB="0" distL="0" distR="0" simplePos="0" relativeHeight="251660288" behindDoc="0" locked="0" layoutInCell="0" allowOverlap="1">
              <wp:simplePos x="0" y="0"/>
              <wp:positionH relativeFrom="margin">
                <wp:posOffset>5895340</wp:posOffset>
              </wp:positionH>
              <wp:positionV relativeFrom="paragraph">
                <wp:posOffset>635</wp:posOffset>
              </wp:positionV>
              <wp:extent cx="167640" cy="138430"/>
              <wp:effectExtent l="0" t="0" r="0" b="0"/>
              <wp:wrapNone/>
              <wp:docPr id="1" name="Text Box 1"/>
              <wp:cNvGraphicFramePr/>
              <a:graphic xmlns:a="http://schemas.openxmlformats.org/drawingml/2006/main">
                <a:graphicData uri="http://schemas.microsoft.com/office/word/2010/wordprocessingShape">
                  <wps:wsp>
                    <wps:cNvSpPr/>
                    <wps:spPr>
                      <a:xfrm>
                        <a:off x="0" y="0"/>
                        <a:ext cx="167640" cy="13860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5E9104CF">
                          <w:pPr>
                            <w:pStyle w:val="34"/>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wps:txbx>
                    <wps:bodyPr wrap="square" lIns="0" tIns="0" rIns="0" bIns="0" anchor="t">
                      <a:spAutoFit/>
                    </wps:bodyPr>
                  </wps:wsp>
                </a:graphicData>
              </a:graphic>
            </wp:anchor>
          </w:drawing>
        </mc:Choice>
        <mc:Fallback>
          <w:pict>
            <v:rect id="Text Box 1" o:spid="_x0000_s1026" o:spt="1" style="position:absolute;left:0pt;margin-left:464.2pt;margin-top:0.05pt;height:10.9pt;width:13.2pt;mso-position-horizontal-relative:margin;z-index:251660288;mso-width-relative:page;mso-height-relative:page;" filled="f" stroked="f" coordsize="21600,21600" o:allowincell="f" o:gfxdata="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CNH1VzXAAAABwEAAA8AAAAAAAAAAQAgAAAAIgAAAGRycy9kb3ducmV2Lnht&#10;bFBLAQIUABQAAAAIAIdO4kDfvGHqwQEAAJYDAAAOAAAAAAAAAAEAIAAAACYBAABkcnMvZTJvRG9j&#10;LnhtbFBLBQYAAAAABgAGAFkBAABZBQAAAAA=&#10;">
              <v:fill on="f" focussize="0,0"/>
              <v:stroke on="f" weight="0.5pt"/>
              <v:imagedata o:title=""/>
              <o:lock v:ext="edit" aspectratio="f"/>
              <v:textbox inset="0mm,0mm,0mm,0mm" style="mso-fit-shape-to-text:t;">
                <w:txbxContent>
                  <w:p w14:paraId="5E9104CF">
                    <w:pPr>
                      <w:pStyle w:val="34"/>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v:textbox>
            </v:rect>
          </w:pict>
        </mc:Fallback>
      </mc:AlternateContent>
    </w:r>
    <w:r>
      <w:rPr>
        <w:rFonts w:cs="Calibri"/>
        <w:sz w:val="22"/>
        <w:szCs w:val="22"/>
        <w:lang w:val="el-GR"/>
      </w:rPr>
      <w:tab/>
    </w:r>
    <w:r>
      <w:fldChar w:fldCharType="begin"/>
    </w:r>
    <w:r>
      <w:instrText xml:space="preserve"> HYPERLINK "https://ylikonet.gr/" \h </w:instrText>
    </w:r>
    <w:r>
      <w:fldChar w:fldCharType="separate"/>
    </w:r>
    <w:r>
      <w:rPr>
        <w:rStyle w:val="48"/>
        <w:rFonts w:cs="Calibri"/>
        <w:sz w:val="22"/>
        <w:szCs w:val="22"/>
        <w:lang w:val="el-GR"/>
      </w:rPr>
      <w:t>ylikonet.gr</w:t>
    </w:r>
    <w:r>
      <w:rPr>
        <w:rStyle w:val="48"/>
        <w:rFonts w:cs="Calibri"/>
        <w:sz w:val="22"/>
        <w:szCs w:val="22"/>
        <w:lang w:val="el-GR"/>
      </w:rPr>
      <w:fldChar w:fldCharType="end"/>
    </w:r>
    <w:r>
      <w:rPr>
        <w:lang w:val="el-GR"/>
      </w:rPr>
      <w:tab/>
    </w:r>
    <w:r>
      <w:rPr>
        <w:lang w:val="el-GR"/>
      </w:rPr>
      <w:tab/>
    </w:r>
    <w:r>
      <w:rPr>
        <w:rFonts w:hint="default"/>
        <w:lang w:val="en-US"/>
      </w:rPr>
      <w:t xml:space="preserve">   </w:t>
    </w:r>
    <w:r>
      <w:rPr>
        <w:rFonts w:hint="default"/>
        <w:lang w:val="en-US"/>
      </w:rPr>
      <w:tab/>
    </w:r>
    <w:r>
      <w:rPr>
        <w:rFonts w:hint="default"/>
        <w:lang w:val="en-US"/>
      </w:rPr>
      <w:t xml:space="preserve">    </w:t>
    </w:r>
    <w:r>
      <w:rPr>
        <w:rFonts w:hint="default"/>
        <w:lang w:val="en-US"/>
      </w:rPr>
      <w:tab/>
    </w:r>
    <w:r>
      <w:rPr>
        <w:rFonts w:hint="default"/>
        <w:lang w:val="en-US"/>
      </w:rPr>
      <w:tab/>
    </w:r>
    <w:r>
      <w:rPr>
        <w:lang w:val="el-GR"/>
      </w:rPr>
      <w:tab/>
    </w:r>
    <w:r>
      <w:rPr>
        <w:lang w:val="el-GR"/>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87DF9">
    <w:pPr>
      <w:pStyle w:val="3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0A4B28">
    <w:pPr>
      <w:pStyle w:val="34"/>
      <w:pBdr>
        <w:top w:val="single" w:color="000000" w:sz="4" w:space="0"/>
      </w:pBdr>
      <w:tabs>
        <w:tab w:val="center" w:pos="4819"/>
        <w:tab w:val="clear" w:pos="4153"/>
        <w:tab w:val="clear" w:pos="8306"/>
      </w:tabs>
      <w:bidi w:val="0"/>
      <w:spacing w:before="0" w:after="60"/>
      <w:rPr>
        <w:lang w:val="el-GR"/>
      </w:rPr>
    </w:pPr>
    <w:r>
      <mc:AlternateContent>
        <mc:Choice Requires="wps">
          <w:drawing>
            <wp:anchor distT="0" distB="0" distL="0" distR="0" simplePos="0" relativeHeight="251660288" behindDoc="1" locked="0" layoutInCell="0" allowOverlap="1">
              <wp:simplePos x="0" y="0"/>
              <wp:positionH relativeFrom="margin">
                <wp:align>right</wp:align>
              </wp:positionH>
              <wp:positionV relativeFrom="paragraph">
                <wp:posOffset>635</wp:posOffset>
              </wp:positionV>
              <wp:extent cx="1828800" cy="138430"/>
              <wp:effectExtent l="0" t="0" r="0" b="0"/>
              <wp:wrapNone/>
              <wp:docPr id="2" name="Text Box 1"/>
              <wp:cNvGraphicFramePr/>
              <a:graphic xmlns:a="http://schemas.openxmlformats.org/drawingml/2006/main">
                <a:graphicData uri="http://schemas.microsoft.com/office/word/2010/wordprocessingShape">
                  <wps:wsp>
                    <wps:cNvSpPr/>
                    <wps:spPr>
                      <a:xfrm>
                        <a:off x="0" y="0"/>
                        <a:ext cx="1828800" cy="138600"/>
                      </a:xfrm>
                      <a:prstGeom prst="rect">
                        <a:avLst/>
                      </a:prstGeom>
                      <a:noFill/>
                      <a:ln w="6350">
                        <a:noFill/>
                      </a:ln>
                    </wps:spPr>
                    <wps:style>
                      <a:lnRef idx="0">
                        <a:schemeClr val="accent1"/>
                      </a:lnRef>
                      <a:fillRef idx="0">
                        <a:schemeClr val="accent1"/>
                      </a:fillRef>
                      <a:effectRef idx="0">
                        <a:schemeClr val="accent1"/>
                      </a:effectRef>
                      <a:fontRef idx="minor"/>
                    </wps:style>
                    <wps:txbx>
                      <w:txbxContent>
                        <w:p w14:paraId="4A158093">
                          <w:pPr>
                            <w:pStyle w:val="34"/>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wps:txbx>
                    <wps:bodyPr lIns="0" tIns="0" rIns="0" bIns="0" anchor="t">
                      <a:spAutoFit/>
                    </wps:bodyPr>
                  </wps:wsp>
                </a:graphicData>
              </a:graphic>
            </wp:anchor>
          </w:drawing>
        </mc:Choice>
        <mc:Fallback>
          <w:pict>
            <v:rect id="Text Box 1" o:spid="_x0000_s1026" o:spt="1" style="position:absolute;left:0pt;margin-top:0.05pt;height:10.9pt;width:144pt;mso-position-horizontal:right;mso-position-horizontal-relative:margin;z-index:-251656192;mso-width-relative:page;mso-height-relative:page;" filled="f" stroked="f" coordsize="21600,21600" o:allowincell="f" o:gfxdata="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ocDnONQAAAAEAQAADwAAAAAAAAABACAAAAAiAAAAZHJzL2Rvd25yZXYueG1sUEsBAhQAFAAAAAgA&#10;h07iQOcqs7q3AQAAiQMAAA4AAAAAAAAAAQAgAAAAIwEAAGRycy9lMm9Eb2MueG1sUEsFBgAAAAAG&#10;AAYAWQEAAEwFAAAAAA==&#10;">
              <v:fill on="f" focussize="0,0"/>
              <v:stroke on="f" weight="0.5pt"/>
              <v:imagedata o:title=""/>
              <o:lock v:ext="edit" aspectratio="f"/>
              <v:textbox inset="0mm,0mm,0mm,0mm" style="mso-fit-shape-to-text:t;">
                <w:txbxContent>
                  <w:p w14:paraId="4A158093">
                    <w:pPr>
                      <w:pStyle w:val="34"/>
                      <w:rPr>
                        <w:color w:val="000000"/>
                      </w:rPr>
                    </w:pPr>
                    <w:r>
                      <w:rPr>
                        <w:color w:val="000000"/>
                      </w:rPr>
                      <w:fldChar w:fldCharType="begin"/>
                    </w:r>
                    <w:r>
                      <w:rPr>
                        <w:color w:val="000000"/>
                      </w:rPr>
                      <w:instrText xml:space="preserve"> PAGE </w:instrText>
                    </w:r>
                    <w:r>
                      <w:rPr>
                        <w:color w:val="000000"/>
                      </w:rPr>
                      <w:fldChar w:fldCharType="separate"/>
                    </w:r>
                    <w:r>
                      <w:rPr>
                        <w:color w:val="000000"/>
                      </w:rPr>
                      <w:t>1</w:t>
                    </w:r>
                    <w:r>
                      <w:rPr>
                        <w:color w:val="000000"/>
                      </w:rPr>
                      <w:fldChar w:fldCharType="end"/>
                    </w:r>
                  </w:p>
                </w:txbxContent>
              </v:textbox>
            </v:rect>
          </w:pict>
        </mc:Fallback>
      </mc:AlternateContent>
    </w:r>
    <w:r>
      <w:rPr>
        <w:rFonts w:cs="Calibri"/>
        <w:sz w:val="22"/>
        <w:szCs w:val="22"/>
        <w:lang w:val="el-GR"/>
      </w:rPr>
      <w:tab/>
    </w:r>
    <w:r>
      <w:fldChar w:fldCharType="begin"/>
    </w:r>
    <w:r>
      <w:instrText xml:space="preserve"> HYPERLINK "https://ylikonet.gr/" \h </w:instrText>
    </w:r>
    <w:r>
      <w:fldChar w:fldCharType="separate"/>
    </w:r>
    <w:r>
      <w:rPr>
        <w:rStyle w:val="48"/>
        <w:rFonts w:cs="Calibri"/>
        <w:sz w:val="22"/>
        <w:szCs w:val="22"/>
        <w:lang w:val="el-GR"/>
      </w:rPr>
      <w:t>ylikonet.gr</w:t>
    </w:r>
    <w:r>
      <w:rPr>
        <w:rStyle w:val="48"/>
        <w:rFonts w:cs="Calibri"/>
        <w:sz w:val="22"/>
        <w:szCs w:val="22"/>
        <w:lang w:val="el-GR"/>
      </w:rPr>
      <w:fldChar w:fldCharType="end"/>
    </w:r>
    <w:r>
      <w:rPr>
        <w:lang w:val="el-GR"/>
      </w:rPr>
      <w:tab/>
    </w:r>
    <w:r>
      <w:rPr>
        <w:lang w:val="el-GR"/>
      </w:rPr>
      <w:tab/>
    </w:r>
    <w:r>
      <w:rPr>
        <w:lang w:val="el-GR"/>
      </w:rPr>
      <w:tab/>
    </w:r>
    <w:r>
      <w:rPr>
        <w:lang w:val="el-GR"/>
      </w:rPr>
      <w:tab/>
    </w:r>
    <w:r>
      <w:rPr>
        <w:lang w:val="el-GR"/>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60" w:lineRule="auto"/>
      </w:pPr>
      <w:r>
        <w:separator/>
      </w:r>
    </w:p>
  </w:footnote>
  <w:footnote w:type="continuationSeparator" w:id="1">
    <w:p>
      <w:pPr>
        <w:spacing w:before="0" w:after="0"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4E18AB">
    <w:pPr>
      <w:pStyle w:val="37"/>
      <w:pBdr>
        <w:bottom w:val="single" w:color="000000" w:sz="4" w:space="0"/>
      </w:pBdr>
      <w:tabs>
        <w:tab w:val="right" w:pos="9440"/>
        <w:tab w:val="clear" w:pos="8306"/>
      </w:tabs>
      <w:bidi w:val="0"/>
      <w:spacing w:before="0" w:after="60"/>
      <w:rPr>
        <w:rFonts w:ascii="Calibri" w:hAnsi="Calibri" w:cs="Calibri"/>
        <w:sz w:val="21"/>
        <w:szCs w:val="21"/>
      </w:rPr>
    </w:pPr>
    <w:r>
      <w:rPr>
        <w:rFonts w:cs="Calibri"/>
        <w:sz w:val="21"/>
        <w:szCs w:val="21"/>
        <w:lang w:val="el-GR"/>
      </w:rPr>
      <w:t>Υλικό Φυσικής-Χημείας</w:t>
    </w:r>
    <w:r>
      <w:rPr>
        <w:rFonts w:cs="Calibri"/>
        <w:sz w:val="21"/>
        <w:szCs w:val="21"/>
        <w:lang w:val="el-GR"/>
      </w:rPr>
      <w:tab/>
    </w:r>
    <w:r>
      <w:rPr>
        <w:rFonts w:cs="Calibri"/>
        <w:sz w:val="21"/>
        <w:szCs w:val="21"/>
        <w:lang w:val="el-GR"/>
      </w:rPr>
      <w:tab/>
    </w:r>
    <w:r>
      <w:rPr>
        <w:rFonts w:cs="Calibri"/>
        <w:sz w:val="21"/>
        <w:szCs w:val="21"/>
        <w:lang w:val="el-GR"/>
      </w:rPr>
      <w:t>Κινηματική</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1E6133">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8F7DD3">
    <w:pPr>
      <w:pStyle w:val="37"/>
      <w:pBdr>
        <w:bottom w:val="single" w:color="000000" w:sz="4" w:space="0"/>
      </w:pBdr>
      <w:tabs>
        <w:tab w:val="right" w:pos="9440"/>
        <w:tab w:val="clear" w:pos="8306"/>
      </w:tabs>
      <w:bidi w:val="0"/>
      <w:spacing w:before="0" w:after="60"/>
      <w:rPr>
        <w:rFonts w:ascii="Calibri" w:hAnsi="Calibri" w:cs="Calibri"/>
        <w:sz w:val="21"/>
        <w:szCs w:val="21"/>
      </w:rPr>
    </w:pPr>
    <w:r>
      <w:rPr>
        <w:rFonts w:cs="Calibri"/>
        <w:sz w:val="21"/>
        <w:szCs w:val="21"/>
        <w:lang w:val="el-GR"/>
      </w:rPr>
      <w:t>Υλικό Φυσικής-Χημείας</w:t>
    </w:r>
    <w:r>
      <w:rPr>
        <w:rFonts w:cs="Calibri"/>
        <w:sz w:val="21"/>
        <w:szCs w:val="21"/>
        <w:lang w:val="el-GR"/>
      </w:rPr>
      <w:tab/>
    </w:r>
    <w:r>
      <w:rPr>
        <w:rFonts w:cs="Calibri"/>
        <w:sz w:val="21"/>
        <w:szCs w:val="21"/>
        <w:lang w:val="el-GR"/>
      </w:rPr>
      <w:tab/>
    </w:r>
    <w:r>
      <w:rPr>
        <w:rFonts w:cs="Calibri"/>
        <w:sz w:val="21"/>
        <w:szCs w:val="21"/>
        <w:lang w:val="el-GR"/>
      </w:rPr>
      <w:t>ας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239341B"/>
    <w:multiLevelType w:val="multilevel"/>
    <w:tmpl w:val="9239341B"/>
    <w:lvl w:ilvl="0" w:tentative="0">
      <w:start w:val="1"/>
      <w:numFmt w:val="decimal"/>
      <w:pStyle w:val="78"/>
      <w:lvlText w:val="%1."/>
      <w:lvlJc w:val="left"/>
      <w:pPr>
        <w:tabs>
          <w:tab w:val="left" w:pos="1620"/>
        </w:tabs>
        <w:ind w:left="1620" w:hanging="360"/>
      </w:p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1">
    <w:nsid w:val="B5E306ED"/>
    <w:multiLevelType w:val="multilevel"/>
    <w:tmpl w:val="B5E306ED"/>
    <w:lvl w:ilvl="0" w:tentative="0">
      <w:start w:val="1"/>
      <w:numFmt w:val="bullet"/>
      <w:pStyle w:val="68"/>
      <w:lvlText w:val=""/>
      <w:lvlJc w:val="left"/>
      <w:pPr>
        <w:tabs>
          <w:tab w:val="left" w:pos="1620"/>
        </w:tabs>
        <w:ind w:left="1620" w:hanging="360"/>
      </w:pPr>
      <w:rPr>
        <w:rFonts w:hint="default" w:ascii="Wingdings" w:hAnsi="Wingdings" w:cs="Wingdings"/>
      </w:r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2">
    <w:nsid w:val="BF205925"/>
    <w:multiLevelType w:val="multilevel"/>
    <w:tmpl w:val="BF205925"/>
    <w:lvl w:ilvl="0" w:tentative="0">
      <w:start w:val="1"/>
      <w:numFmt w:val="bullet"/>
      <w:pStyle w:val="67"/>
      <w:lvlText w:val=""/>
      <w:lvlJc w:val="left"/>
      <w:pPr>
        <w:tabs>
          <w:tab w:val="left" w:pos="1200"/>
        </w:tabs>
        <w:ind w:left="1200" w:hanging="360"/>
      </w:pPr>
      <w:rPr>
        <w:rFonts w:hint="default" w:ascii="Wingdings" w:hAnsi="Wingdings" w:cs="Wingdings"/>
      </w:r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3">
    <w:nsid w:val="C8879AEF"/>
    <w:multiLevelType w:val="multilevel"/>
    <w:tmpl w:val="C8879AEF"/>
    <w:lvl w:ilvl="0" w:tentative="0">
      <w:start w:val="1"/>
      <w:numFmt w:val="lowerRoman"/>
      <w:pStyle w:val="249"/>
      <w:lvlText w:val="%1)"/>
      <w:lvlJc w:val="left"/>
      <w:pPr>
        <w:tabs>
          <w:tab w:val="left" w:pos="0"/>
        </w:tabs>
        <w:ind w:left="360" w:firstLine="0"/>
      </w:pPr>
    </w:lvl>
    <w:lvl w:ilvl="1" w:tentative="0">
      <w:start w:val="1"/>
      <w:numFmt w:val="lowerLetter"/>
      <w:lvlText w:val="%2."/>
      <w:lvlJc w:val="left"/>
      <w:pPr>
        <w:tabs>
          <w:tab w:val="left" w:pos="0"/>
        </w:tabs>
        <w:ind w:left="1080" w:firstLine="0"/>
      </w:pPr>
    </w:lvl>
    <w:lvl w:ilvl="2" w:tentative="0">
      <w:start w:val="1"/>
      <w:numFmt w:val="lowerRoman"/>
      <w:lvlText w:val="%3."/>
      <w:lvlJc w:val="right"/>
      <w:pPr>
        <w:tabs>
          <w:tab w:val="left" w:pos="0"/>
        </w:tabs>
        <w:ind w:left="1980" w:firstLine="0"/>
      </w:pPr>
    </w:lvl>
    <w:lvl w:ilvl="3" w:tentative="0">
      <w:start w:val="1"/>
      <w:numFmt w:val="decimal"/>
      <w:lvlText w:val="%4."/>
      <w:lvlJc w:val="left"/>
      <w:pPr>
        <w:tabs>
          <w:tab w:val="left" w:pos="0"/>
        </w:tabs>
        <w:ind w:left="2520" w:firstLine="0"/>
      </w:pPr>
    </w:lvl>
    <w:lvl w:ilvl="4" w:tentative="0">
      <w:start w:val="1"/>
      <w:numFmt w:val="lowerLetter"/>
      <w:lvlText w:val="%5."/>
      <w:lvlJc w:val="left"/>
      <w:pPr>
        <w:tabs>
          <w:tab w:val="left" w:pos="0"/>
        </w:tabs>
        <w:ind w:left="3240" w:firstLine="0"/>
      </w:pPr>
    </w:lvl>
    <w:lvl w:ilvl="5" w:tentative="0">
      <w:start w:val="1"/>
      <w:numFmt w:val="lowerRoman"/>
      <w:lvlText w:val="%6."/>
      <w:lvlJc w:val="right"/>
      <w:pPr>
        <w:tabs>
          <w:tab w:val="left" w:pos="0"/>
        </w:tabs>
        <w:ind w:left="4140" w:firstLine="0"/>
      </w:pPr>
    </w:lvl>
    <w:lvl w:ilvl="6" w:tentative="0">
      <w:start w:val="1"/>
      <w:numFmt w:val="decimal"/>
      <w:lvlText w:val="%7."/>
      <w:lvlJc w:val="left"/>
      <w:pPr>
        <w:tabs>
          <w:tab w:val="left" w:pos="0"/>
        </w:tabs>
        <w:ind w:left="4680" w:firstLine="0"/>
      </w:pPr>
    </w:lvl>
    <w:lvl w:ilvl="7" w:tentative="0">
      <w:start w:val="1"/>
      <w:numFmt w:val="lowerLetter"/>
      <w:lvlText w:val="%8."/>
      <w:lvlJc w:val="left"/>
      <w:pPr>
        <w:tabs>
          <w:tab w:val="left" w:pos="0"/>
        </w:tabs>
        <w:ind w:left="5400" w:firstLine="0"/>
      </w:pPr>
    </w:lvl>
    <w:lvl w:ilvl="8" w:tentative="0">
      <w:start w:val="1"/>
      <w:numFmt w:val="lowerRoman"/>
      <w:lvlText w:val="%9."/>
      <w:lvlJc w:val="right"/>
      <w:pPr>
        <w:tabs>
          <w:tab w:val="left" w:pos="0"/>
        </w:tabs>
        <w:ind w:left="6300" w:firstLine="0"/>
      </w:pPr>
    </w:lvl>
  </w:abstractNum>
  <w:abstractNum w:abstractNumId="4">
    <w:nsid w:val="CF092B84"/>
    <w:multiLevelType w:val="multilevel"/>
    <w:tmpl w:val="CF092B84"/>
    <w:lvl w:ilvl="0" w:tentative="0">
      <w:start w:val="1"/>
      <w:numFmt w:val="bullet"/>
      <w:pStyle w:val="65"/>
      <w:lvlText w:val=""/>
      <w:lvlJc w:val="left"/>
      <w:pPr>
        <w:tabs>
          <w:tab w:val="left" w:pos="360"/>
        </w:tabs>
        <w:ind w:left="360" w:hanging="360"/>
      </w:pPr>
      <w:rPr>
        <w:rFonts w:hint="default" w:ascii="Wingdings" w:hAnsi="Wingdings" w:cs="Wingdings"/>
      </w:r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5">
    <w:nsid w:val="F4B5D9F5"/>
    <w:multiLevelType w:val="multilevel"/>
    <w:tmpl w:val="F4B5D9F5"/>
    <w:lvl w:ilvl="0" w:tentative="0">
      <w:start w:val="1"/>
      <w:numFmt w:val="lowerRoman"/>
      <w:pStyle w:val="290"/>
      <w:lvlText w:val="%1)"/>
      <w:lvlJc w:val="left"/>
      <w:pPr>
        <w:tabs>
          <w:tab w:val="left" w:pos="0"/>
        </w:tabs>
        <w:ind w:left="360" w:firstLine="0"/>
      </w:pPr>
    </w:lvl>
    <w:lvl w:ilvl="1" w:tentative="0">
      <w:start w:val="1"/>
      <w:numFmt w:val="lowerLetter"/>
      <w:lvlText w:val="%2."/>
      <w:lvlJc w:val="left"/>
      <w:pPr>
        <w:tabs>
          <w:tab w:val="left" w:pos="0"/>
        </w:tabs>
        <w:ind w:left="1080" w:firstLine="0"/>
      </w:pPr>
    </w:lvl>
    <w:lvl w:ilvl="2" w:tentative="0">
      <w:start w:val="1"/>
      <w:numFmt w:val="lowerRoman"/>
      <w:lvlText w:val="%3."/>
      <w:lvlJc w:val="right"/>
      <w:pPr>
        <w:tabs>
          <w:tab w:val="left" w:pos="0"/>
        </w:tabs>
        <w:ind w:left="1980" w:firstLine="0"/>
      </w:pPr>
    </w:lvl>
    <w:lvl w:ilvl="3" w:tentative="0">
      <w:start w:val="1"/>
      <w:numFmt w:val="decimal"/>
      <w:lvlText w:val="%4."/>
      <w:lvlJc w:val="left"/>
      <w:pPr>
        <w:tabs>
          <w:tab w:val="left" w:pos="0"/>
        </w:tabs>
        <w:ind w:left="2520" w:firstLine="0"/>
      </w:pPr>
    </w:lvl>
    <w:lvl w:ilvl="4" w:tentative="0">
      <w:start w:val="1"/>
      <w:numFmt w:val="lowerLetter"/>
      <w:lvlText w:val="%5."/>
      <w:lvlJc w:val="left"/>
      <w:pPr>
        <w:tabs>
          <w:tab w:val="left" w:pos="0"/>
        </w:tabs>
        <w:ind w:left="3240" w:firstLine="0"/>
      </w:pPr>
    </w:lvl>
    <w:lvl w:ilvl="5" w:tentative="0">
      <w:start w:val="1"/>
      <w:numFmt w:val="lowerRoman"/>
      <w:lvlText w:val="%6."/>
      <w:lvlJc w:val="right"/>
      <w:pPr>
        <w:tabs>
          <w:tab w:val="left" w:pos="0"/>
        </w:tabs>
        <w:ind w:left="4140" w:firstLine="0"/>
      </w:pPr>
    </w:lvl>
    <w:lvl w:ilvl="6" w:tentative="0">
      <w:start w:val="1"/>
      <w:numFmt w:val="decimal"/>
      <w:lvlText w:val="%7."/>
      <w:lvlJc w:val="left"/>
      <w:pPr>
        <w:tabs>
          <w:tab w:val="left" w:pos="0"/>
        </w:tabs>
        <w:ind w:left="4680" w:firstLine="0"/>
      </w:pPr>
    </w:lvl>
    <w:lvl w:ilvl="7" w:tentative="0">
      <w:start w:val="1"/>
      <w:numFmt w:val="lowerLetter"/>
      <w:lvlText w:val="%8."/>
      <w:lvlJc w:val="left"/>
      <w:pPr>
        <w:tabs>
          <w:tab w:val="left" w:pos="0"/>
        </w:tabs>
        <w:ind w:left="5400" w:firstLine="0"/>
      </w:pPr>
    </w:lvl>
    <w:lvl w:ilvl="8" w:tentative="0">
      <w:start w:val="1"/>
      <w:numFmt w:val="lowerRoman"/>
      <w:lvlText w:val="%9."/>
      <w:lvlJc w:val="right"/>
      <w:pPr>
        <w:tabs>
          <w:tab w:val="left" w:pos="0"/>
        </w:tabs>
        <w:ind w:left="6300" w:firstLine="0"/>
      </w:pPr>
    </w:lvl>
  </w:abstractNum>
  <w:abstractNum w:abstractNumId="6">
    <w:nsid w:val="0053208E"/>
    <w:multiLevelType w:val="multilevel"/>
    <w:tmpl w:val="0053208E"/>
    <w:lvl w:ilvl="0" w:tentative="0">
      <w:start w:val="1"/>
      <w:numFmt w:val="lowerRoman"/>
      <w:pStyle w:val="7"/>
      <w:lvlText w:val="%1)"/>
      <w:lvlJc w:val="left"/>
      <w:pPr>
        <w:tabs>
          <w:tab w:val="left" w:pos="0"/>
        </w:tabs>
        <w:ind w:left="709" w:hanging="360"/>
      </w:pPr>
    </w:lvl>
    <w:lvl w:ilvl="1" w:tentative="0">
      <w:start w:val="1"/>
      <w:numFmt w:val="lowerLetter"/>
      <w:lvlText w:val="%2."/>
      <w:lvlJc w:val="left"/>
      <w:pPr>
        <w:tabs>
          <w:tab w:val="left" w:pos="0"/>
        </w:tabs>
        <w:ind w:left="1429" w:hanging="360"/>
      </w:pPr>
    </w:lvl>
    <w:lvl w:ilvl="2" w:tentative="0">
      <w:start w:val="1"/>
      <w:numFmt w:val="lowerRoman"/>
      <w:lvlText w:val="%3."/>
      <w:lvlJc w:val="right"/>
      <w:pPr>
        <w:tabs>
          <w:tab w:val="left" w:pos="0"/>
        </w:tabs>
        <w:ind w:left="2149" w:hanging="180"/>
      </w:pPr>
    </w:lvl>
    <w:lvl w:ilvl="3" w:tentative="0">
      <w:start w:val="1"/>
      <w:numFmt w:val="decimal"/>
      <w:lvlText w:val="%4."/>
      <w:lvlJc w:val="left"/>
      <w:pPr>
        <w:tabs>
          <w:tab w:val="left" w:pos="0"/>
        </w:tabs>
        <w:ind w:left="2869" w:hanging="360"/>
      </w:pPr>
    </w:lvl>
    <w:lvl w:ilvl="4" w:tentative="0">
      <w:start w:val="1"/>
      <w:numFmt w:val="lowerLetter"/>
      <w:lvlText w:val="%5."/>
      <w:lvlJc w:val="left"/>
      <w:pPr>
        <w:tabs>
          <w:tab w:val="left" w:pos="0"/>
        </w:tabs>
        <w:ind w:left="3589" w:hanging="360"/>
      </w:pPr>
    </w:lvl>
    <w:lvl w:ilvl="5" w:tentative="0">
      <w:start w:val="1"/>
      <w:numFmt w:val="lowerRoman"/>
      <w:lvlText w:val="%6."/>
      <w:lvlJc w:val="right"/>
      <w:pPr>
        <w:tabs>
          <w:tab w:val="left" w:pos="0"/>
        </w:tabs>
        <w:ind w:left="4309" w:hanging="180"/>
      </w:pPr>
    </w:lvl>
    <w:lvl w:ilvl="6" w:tentative="0">
      <w:start w:val="1"/>
      <w:numFmt w:val="decimal"/>
      <w:lvlText w:val="%7."/>
      <w:lvlJc w:val="left"/>
      <w:pPr>
        <w:tabs>
          <w:tab w:val="left" w:pos="0"/>
        </w:tabs>
        <w:ind w:left="5029" w:hanging="360"/>
      </w:pPr>
    </w:lvl>
    <w:lvl w:ilvl="7" w:tentative="0">
      <w:start w:val="1"/>
      <w:numFmt w:val="lowerLetter"/>
      <w:lvlText w:val="%8."/>
      <w:lvlJc w:val="left"/>
      <w:pPr>
        <w:tabs>
          <w:tab w:val="left" w:pos="0"/>
        </w:tabs>
        <w:ind w:left="5749" w:hanging="360"/>
      </w:pPr>
    </w:lvl>
    <w:lvl w:ilvl="8" w:tentative="0">
      <w:start w:val="1"/>
      <w:numFmt w:val="lowerRoman"/>
      <w:lvlText w:val="%9."/>
      <w:lvlJc w:val="right"/>
      <w:pPr>
        <w:tabs>
          <w:tab w:val="left" w:pos="0"/>
        </w:tabs>
        <w:ind w:left="6469" w:hanging="180"/>
      </w:pPr>
    </w:lvl>
  </w:abstractNum>
  <w:abstractNum w:abstractNumId="7">
    <w:nsid w:val="0248C179"/>
    <w:multiLevelType w:val="multilevel"/>
    <w:tmpl w:val="0248C179"/>
    <w:lvl w:ilvl="0" w:tentative="0">
      <w:start w:val="1"/>
      <w:numFmt w:val="decimal"/>
      <w:pStyle w:val="77"/>
      <w:lvlText w:val="%1."/>
      <w:lvlJc w:val="left"/>
      <w:pPr>
        <w:tabs>
          <w:tab w:val="left" w:pos="1200"/>
        </w:tabs>
        <w:ind w:left="1200" w:hanging="360"/>
      </w:p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8">
    <w:nsid w:val="03D62ECE"/>
    <w:multiLevelType w:val="multilevel"/>
    <w:tmpl w:val="03D62ECE"/>
    <w:lvl w:ilvl="0" w:tentative="0">
      <w:start w:val="1"/>
      <w:numFmt w:val="bullet"/>
      <w:pStyle w:val="69"/>
      <w:lvlText w:val=""/>
      <w:lvlJc w:val="left"/>
      <w:pPr>
        <w:tabs>
          <w:tab w:val="left" w:pos="2040"/>
        </w:tabs>
        <w:ind w:left="2040" w:hanging="360"/>
      </w:pPr>
      <w:rPr>
        <w:rFonts w:hint="default" w:ascii="Wingdings" w:hAnsi="Wingdings" w:cs="Wingdings"/>
      </w:r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9">
    <w:nsid w:val="25B654F3"/>
    <w:multiLevelType w:val="multilevel"/>
    <w:tmpl w:val="25B654F3"/>
    <w:lvl w:ilvl="0" w:tentative="0">
      <w:start w:val="1"/>
      <w:numFmt w:val="decimal"/>
      <w:pStyle w:val="75"/>
      <w:lvlText w:val="%1."/>
      <w:lvlJc w:val="left"/>
      <w:pPr>
        <w:tabs>
          <w:tab w:val="left" w:pos="360"/>
        </w:tabs>
        <w:ind w:left="360" w:hanging="360"/>
      </w:p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10">
    <w:nsid w:val="2A8F537B"/>
    <w:multiLevelType w:val="multilevel"/>
    <w:tmpl w:val="2A8F537B"/>
    <w:lvl w:ilvl="0" w:tentative="0">
      <w:start w:val="1"/>
      <w:numFmt w:val="decimal"/>
      <w:pStyle w:val="79"/>
      <w:lvlText w:val="%1."/>
      <w:lvlJc w:val="left"/>
      <w:pPr>
        <w:tabs>
          <w:tab w:val="left" w:pos="2040"/>
        </w:tabs>
        <w:ind w:left="2040" w:hanging="360"/>
      </w:p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11">
    <w:nsid w:val="4D4DC07F"/>
    <w:multiLevelType w:val="multilevel"/>
    <w:tmpl w:val="4D4DC07F"/>
    <w:lvl w:ilvl="0" w:tentative="0">
      <w:start w:val="1"/>
      <w:numFmt w:val="lowerRoman"/>
      <w:pStyle w:val="250"/>
      <w:lvlText w:val="%1)"/>
      <w:lvlJc w:val="left"/>
      <w:pPr>
        <w:tabs>
          <w:tab w:val="left" w:pos="425"/>
        </w:tabs>
        <w:ind w:left="425" w:hanging="425"/>
      </w:p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12">
    <w:nsid w:val="59ADCABA"/>
    <w:multiLevelType w:val="multilevel"/>
    <w:tmpl w:val="59ADCABA"/>
    <w:lvl w:ilvl="0" w:tentative="0">
      <w:start w:val="1"/>
      <w:numFmt w:val="bullet"/>
      <w:pStyle w:val="66"/>
      <w:lvlText w:val=""/>
      <w:lvlJc w:val="left"/>
      <w:pPr>
        <w:tabs>
          <w:tab w:val="left" w:pos="780"/>
        </w:tabs>
        <w:ind w:left="780" w:hanging="360"/>
      </w:pPr>
      <w:rPr>
        <w:rFonts w:hint="default" w:ascii="Wingdings" w:hAnsi="Wingdings" w:cs="Wingdings"/>
      </w:r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abstractNum w:abstractNumId="13">
    <w:nsid w:val="5A241D34"/>
    <w:multiLevelType w:val="multilevel"/>
    <w:tmpl w:val="5A241D34"/>
    <w:lvl w:ilvl="0" w:tentative="0">
      <w:start w:val="1"/>
      <w:numFmt w:val="decimal"/>
      <w:lvlText w:val="%1)"/>
      <w:lvlJc w:val="left"/>
      <w:pPr>
        <w:tabs>
          <w:tab w:val="left" w:pos="0"/>
        </w:tabs>
        <w:ind w:left="0" w:firstLine="0"/>
      </w:pPr>
      <w:rPr>
        <w:rFonts w:ascii="Times New Roman" w:hAnsi="Times New Roman"/>
        <w:sz w:val="22"/>
        <w:szCs w:val="22"/>
      </w:rPr>
    </w:lvl>
    <w:lvl w:ilvl="1" w:tentative="0">
      <w:start w:val="1"/>
      <w:numFmt w:val="lowerRoman"/>
      <w:pStyle w:val="248"/>
      <w:lvlText w:val="%2)"/>
      <w:lvlJc w:val="left"/>
      <w:pPr>
        <w:tabs>
          <w:tab w:val="left" w:pos="0"/>
        </w:tabs>
        <w:ind w:left="360" w:firstLine="0"/>
      </w:pPr>
    </w:lvl>
    <w:lvl w:ilvl="2" w:tentative="0">
      <w:start w:val="1"/>
      <w:numFmt w:val="lowerRoman"/>
      <w:lvlText w:val="%3)"/>
      <w:lvlJc w:val="left"/>
      <w:pPr>
        <w:tabs>
          <w:tab w:val="left" w:pos="0"/>
        </w:tabs>
        <w:ind w:left="720" w:firstLine="0"/>
      </w:pPr>
    </w:lvl>
    <w:lvl w:ilvl="3" w:tentative="0">
      <w:start w:val="1"/>
      <w:numFmt w:val="decimal"/>
      <w:lvlText w:val="(%4)"/>
      <w:lvlJc w:val="left"/>
      <w:pPr>
        <w:tabs>
          <w:tab w:val="left" w:pos="0"/>
        </w:tabs>
        <w:ind w:left="1080" w:firstLine="0"/>
      </w:pPr>
    </w:lvl>
    <w:lvl w:ilvl="4" w:tentative="0">
      <w:start w:val="1"/>
      <w:numFmt w:val="lowerLetter"/>
      <w:lvlText w:val="(%5)"/>
      <w:lvlJc w:val="left"/>
      <w:pPr>
        <w:tabs>
          <w:tab w:val="left" w:pos="0"/>
        </w:tabs>
        <w:ind w:left="1440" w:firstLine="0"/>
      </w:pPr>
    </w:lvl>
    <w:lvl w:ilvl="5" w:tentative="0">
      <w:start w:val="1"/>
      <w:numFmt w:val="lowerRoman"/>
      <w:lvlText w:val="(%6)"/>
      <w:lvlJc w:val="left"/>
      <w:pPr>
        <w:tabs>
          <w:tab w:val="left" w:pos="0"/>
        </w:tabs>
        <w:ind w:left="1800" w:firstLine="0"/>
      </w:pPr>
    </w:lvl>
    <w:lvl w:ilvl="6" w:tentative="0">
      <w:start w:val="1"/>
      <w:numFmt w:val="decimal"/>
      <w:lvlText w:val="%7."/>
      <w:lvlJc w:val="left"/>
      <w:pPr>
        <w:tabs>
          <w:tab w:val="left" w:pos="0"/>
        </w:tabs>
        <w:ind w:left="2160" w:firstLine="0"/>
      </w:pPr>
    </w:lvl>
    <w:lvl w:ilvl="7" w:tentative="0">
      <w:start w:val="1"/>
      <w:numFmt w:val="lowerLetter"/>
      <w:lvlText w:val="%8."/>
      <w:lvlJc w:val="left"/>
      <w:pPr>
        <w:tabs>
          <w:tab w:val="left" w:pos="0"/>
        </w:tabs>
        <w:ind w:left="2520" w:firstLine="0"/>
      </w:pPr>
    </w:lvl>
    <w:lvl w:ilvl="8" w:tentative="0">
      <w:start w:val="1"/>
      <w:numFmt w:val="lowerRoman"/>
      <w:lvlText w:val="%9."/>
      <w:lvlJc w:val="left"/>
      <w:pPr>
        <w:tabs>
          <w:tab w:val="left" w:pos="0"/>
        </w:tabs>
        <w:ind w:left="2880" w:firstLine="0"/>
      </w:pPr>
    </w:lvl>
  </w:abstractNum>
  <w:abstractNum w:abstractNumId="14">
    <w:nsid w:val="6F12B5D9"/>
    <w:multiLevelType w:val="multilevel"/>
    <w:tmpl w:val="6F12B5D9"/>
    <w:lvl w:ilvl="0" w:tentative="0">
      <w:start w:val="1"/>
      <w:numFmt w:val="lowerRoman"/>
      <w:pStyle w:val="432"/>
      <w:lvlText w:val="%1)"/>
      <w:lvlJc w:val="left"/>
      <w:pPr>
        <w:tabs>
          <w:tab w:val="left" w:pos="720"/>
        </w:tabs>
        <w:ind w:left="720" w:hanging="360"/>
      </w:pPr>
    </w:lvl>
    <w:lvl w:ilvl="1" w:tentative="0">
      <w:start w:val="1"/>
      <w:numFmt w:val="decimal"/>
      <w:lvlText w:val="%2."/>
      <w:lvlJc w:val="left"/>
      <w:pPr>
        <w:tabs>
          <w:tab w:val="left" w:pos="1080"/>
        </w:tabs>
        <w:ind w:left="1080" w:hanging="360"/>
      </w:pPr>
    </w:lvl>
    <w:lvl w:ilvl="2" w:tentative="0">
      <w:start w:val="1"/>
      <w:numFmt w:val="decimal"/>
      <w:lvlText w:val="%3."/>
      <w:lvlJc w:val="left"/>
      <w:pPr>
        <w:tabs>
          <w:tab w:val="left" w:pos="1440"/>
        </w:tabs>
        <w:ind w:left="1440" w:hanging="360"/>
      </w:pPr>
    </w:lvl>
    <w:lvl w:ilvl="3" w:tentative="0">
      <w:start w:val="1"/>
      <w:numFmt w:val="decimal"/>
      <w:lvlText w:val="%4."/>
      <w:lvlJc w:val="left"/>
      <w:pPr>
        <w:tabs>
          <w:tab w:val="left" w:pos="1800"/>
        </w:tabs>
        <w:ind w:left="1800" w:hanging="360"/>
      </w:pPr>
    </w:lvl>
    <w:lvl w:ilvl="4" w:tentative="0">
      <w:start w:val="1"/>
      <w:numFmt w:val="decimal"/>
      <w:lvlText w:val="%5."/>
      <w:lvlJc w:val="left"/>
      <w:pPr>
        <w:tabs>
          <w:tab w:val="left" w:pos="2160"/>
        </w:tabs>
        <w:ind w:left="2160" w:hanging="360"/>
      </w:pPr>
    </w:lvl>
    <w:lvl w:ilvl="5" w:tentative="0">
      <w:start w:val="1"/>
      <w:numFmt w:val="decimal"/>
      <w:lvlText w:val="%6."/>
      <w:lvlJc w:val="left"/>
      <w:pPr>
        <w:tabs>
          <w:tab w:val="left" w:pos="2520"/>
        </w:tabs>
        <w:ind w:left="2520" w:hanging="360"/>
      </w:pPr>
    </w:lvl>
    <w:lvl w:ilvl="6" w:tentative="0">
      <w:start w:val="1"/>
      <w:numFmt w:val="decimal"/>
      <w:lvlText w:val="%7."/>
      <w:lvlJc w:val="left"/>
      <w:pPr>
        <w:tabs>
          <w:tab w:val="left" w:pos="2880"/>
        </w:tabs>
        <w:ind w:left="2880" w:hanging="360"/>
      </w:pPr>
    </w:lvl>
    <w:lvl w:ilvl="7" w:tentative="0">
      <w:start w:val="1"/>
      <w:numFmt w:val="decimal"/>
      <w:lvlText w:val="%8."/>
      <w:lvlJc w:val="left"/>
      <w:pPr>
        <w:tabs>
          <w:tab w:val="left" w:pos="3240"/>
        </w:tabs>
        <w:ind w:left="3240" w:hanging="360"/>
      </w:pPr>
    </w:lvl>
    <w:lvl w:ilvl="8" w:tentative="0">
      <w:start w:val="1"/>
      <w:numFmt w:val="decimal"/>
      <w:lvlText w:val="%9."/>
      <w:lvlJc w:val="left"/>
      <w:pPr>
        <w:tabs>
          <w:tab w:val="left" w:pos="3600"/>
        </w:tabs>
        <w:ind w:left="3600" w:hanging="360"/>
      </w:pPr>
    </w:lvl>
  </w:abstractNum>
  <w:abstractNum w:abstractNumId="15">
    <w:nsid w:val="72183CF9"/>
    <w:multiLevelType w:val="multilevel"/>
    <w:tmpl w:val="72183CF9"/>
    <w:lvl w:ilvl="0" w:tentative="0">
      <w:start w:val="1"/>
      <w:numFmt w:val="decimal"/>
      <w:pStyle w:val="76"/>
      <w:lvlText w:val="%1."/>
      <w:lvlJc w:val="left"/>
      <w:pPr>
        <w:tabs>
          <w:tab w:val="left" w:pos="780"/>
        </w:tabs>
        <w:ind w:left="780" w:hanging="360"/>
      </w:pPr>
    </w:lvl>
    <w:lvl w:ilvl="1" w:tentative="0">
      <w:start w:val="0"/>
      <w:numFmt w:val="bullet"/>
      <w:lvlText w:val=""/>
      <w:lvlJc w:val="left"/>
      <w:pPr>
        <w:tabs>
          <w:tab w:val="left" w:pos="0"/>
        </w:tabs>
        <w:ind w:left="0" w:firstLine="0"/>
      </w:pPr>
      <w:rPr>
        <w:rFonts w:hint="default" w:ascii="OpenSymbol" w:hAnsi="OpenSymbol" w:cs="OpenSymbol"/>
      </w:rPr>
    </w:lvl>
    <w:lvl w:ilvl="2" w:tentative="0">
      <w:start w:val="0"/>
      <w:numFmt w:val="bullet"/>
      <w:lvlText w:val=""/>
      <w:lvlJc w:val="left"/>
      <w:pPr>
        <w:tabs>
          <w:tab w:val="left" w:pos="0"/>
        </w:tabs>
        <w:ind w:left="0" w:firstLine="0"/>
      </w:pPr>
      <w:rPr>
        <w:rFonts w:hint="default" w:ascii="OpenSymbol" w:hAnsi="OpenSymbol" w:cs="OpenSymbol"/>
      </w:rPr>
    </w:lvl>
    <w:lvl w:ilvl="3" w:tentative="0">
      <w:start w:val="0"/>
      <w:numFmt w:val="bullet"/>
      <w:lvlText w:val=""/>
      <w:lvlJc w:val="left"/>
      <w:pPr>
        <w:tabs>
          <w:tab w:val="left" w:pos="0"/>
        </w:tabs>
        <w:ind w:left="0" w:firstLine="0"/>
      </w:pPr>
      <w:rPr>
        <w:rFonts w:hint="default" w:ascii="OpenSymbol" w:hAnsi="OpenSymbol" w:cs="OpenSymbol"/>
      </w:rPr>
    </w:lvl>
    <w:lvl w:ilvl="4" w:tentative="0">
      <w:start w:val="0"/>
      <w:numFmt w:val="bullet"/>
      <w:lvlText w:val=""/>
      <w:lvlJc w:val="left"/>
      <w:pPr>
        <w:tabs>
          <w:tab w:val="left" w:pos="0"/>
        </w:tabs>
        <w:ind w:left="0" w:firstLine="0"/>
      </w:pPr>
      <w:rPr>
        <w:rFonts w:hint="default" w:ascii="OpenSymbol" w:hAnsi="OpenSymbol" w:cs="OpenSymbol"/>
      </w:rPr>
    </w:lvl>
    <w:lvl w:ilvl="5" w:tentative="0">
      <w:start w:val="0"/>
      <w:numFmt w:val="bullet"/>
      <w:lvlText w:val=""/>
      <w:lvlJc w:val="left"/>
      <w:pPr>
        <w:tabs>
          <w:tab w:val="left" w:pos="0"/>
        </w:tabs>
        <w:ind w:left="0" w:firstLine="0"/>
      </w:pPr>
      <w:rPr>
        <w:rFonts w:hint="default" w:ascii="OpenSymbol" w:hAnsi="OpenSymbol" w:cs="OpenSymbol"/>
      </w:rPr>
    </w:lvl>
    <w:lvl w:ilvl="6" w:tentative="0">
      <w:start w:val="0"/>
      <w:numFmt w:val="bullet"/>
      <w:lvlText w:val=""/>
      <w:lvlJc w:val="left"/>
      <w:pPr>
        <w:tabs>
          <w:tab w:val="left" w:pos="0"/>
        </w:tabs>
        <w:ind w:left="0" w:firstLine="0"/>
      </w:pPr>
      <w:rPr>
        <w:rFonts w:hint="default" w:ascii="OpenSymbol" w:hAnsi="OpenSymbol" w:cs="OpenSymbol"/>
      </w:rPr>
    </w:lvl>
    <w:lvl w:ilvl="7" w:tentative="0">
      <w:start w:val="0"/>
      <w:numFmt w:val="bullet"/>
      <w:lvlText w:val=""/>
      <w:lvlJc w:val="left"/>
      <w:pPr>
        <w:tabs>
          <w:tab w:val="left" w:pos="0"/>
        </w:tabs>
        <w:ind w:left="0" w:firstLine="0"/>
      </w:pPr>
      <w:rPr>
        <w:rFonts w:hint="default" w:ascii="OpenSymbol" w:hAnsi="OpenSymbol" w:cs="OpenSymbol"/>
      </w:rPr>
    </w:lvl>
    <w:lvl w:ilvl="8" w:tentative="0">
      <w:start w:val="0"/>
      <w:numFmt w:val="bullet"/>
      <w:lvlText w:val=""/>
      <w:lvlJc w:val="left"/>
      <w:pPr>
        <w:tabs>
          <w:tab w:val="left" w:pos="0"/>
        </w:tabs>
        <w:ind w:left="0" w:firstLine="0"/>
      </w:pPr>
      <w:rPr>
        <w:rFonts w:hint="default" w:ascii="OpenSymbol" w:hAnsi="OpenSymbol" w:cs="OpenSymbol"/>
      </w:rPr>
    </w:lvl>
  </w:abstractNum>
  <w:num w:numId="1">
    <w:abstractNumId w:val="6"/>
  </w:num>
  <w:num w:numId="2">
    <w:abstractNumId w:val="4"/>
  </w:num>
  <w:num w:numId="3">
    <w:abstractNumId w:val="12"/>
  </w:num>
  <w:num w:numId="4">
    <w:abstractNumId w:val="2"/>
  </w:num>
  <w:num w:numId="5">
    <w:abstractNumId w:val="1"/>
  </w:num>
  <w:num w:numId="6">
    <w:abstractNumId w:val="8"/>
  </w:num>
  <w:num w:numId="7">
    <w:abstractNumId w:val="9"/>
  </w:num>
  <w:num w:numId="8">
    <w:abstractNumId w:val="15"/>
  </w:num>
  <w:num w:numId="9">
    <w:abstractNumId w:val="7"/>
  </w:num>
  <w:num w:numId="10">
    <w:abstractNumId w:val="0"/>
  </w:num>
  <w:num w:numId="11">
    <w:abstractNumId w:val="10"/>
  </w:num>
  <w:num w:numId="12">
    <w:abstractNumId w:val="13"/>
  </w:num>
  <w:num w:numId="13">
    <w:abstractNumId w:val="3"/>
  </w:num>
  <w:num w:numId="14">
    <w:abstractNumId w:val="11"/>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attachedTemplate r:id="rId1"/>
  <w:documentProtection w:enforcement="0"/>
  <w:defaultTabStop w:val="720"/>
  <w:autoHyphenation/>
  <w:hyphenationZone w:val="360"/>
  <w:displayHorizontalDrawingGridEvery w:val="1"/>
  <w:displayVerticalDrawingGridEvery w:val="1"/>
  <w:noPunctuationKerning w:val="1"/>
  <w:footnotePr>
    <w:footnote w:id="0"/>
    <w:footnote w:id="1"/>
  </w:footnotePr>
  <w:endnotePr>
    <w:endnote w:id="0"/>
    <w:endnote w:id="1"/>
  </w:endnotePr>
  <w:compat>
    <w:ulTrailSpace/>
    <w:doNotExpandShiftReturn/>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F34948"/>
    <w:rsid w:val="09776C7F"/>
    <w:rsid w:val="106A7BFD"/>
    <w:rsid w:val="1206743F"/>
    <w:rsid w:val="207F3560"/>
    <w:rsid w:val="295E61D7"/>
    <w:rsid w:val="31DF73D4"/>
    <w:rsid w:val="348320CD"/>
    <w:rsid w:val="36381C83"/>
    <w:rsid w:val="43FD2A07"/>
    <w:rsid w:val="494D0152"/>
    <w:rsid w:val="51F42604"/>
    <w:rsid w:val="5CE37D8B"/>
    <w:rsid w:val="654D6C3E"/>
    <w:rsid w:val="6ED060A2"/>
    <w:rsid w:val="72465B88"/>
    <w:rsid w:val="78F34948"/>
  </w:rsids>
  <m:mathPr>
    <m:brkBin m:val="before"/>
    <m:brkBinSub m:val="--"/>
    <m:smallFrac m:val="0"/>
    <m:dispDef/>
    <m:lMargin m:val="0"/>
    <m:rMargin m:val="0"/>
    <m:defJc m:val="centerGroup"/>
    <m:wrapIndent m:val="1440"/>
    <m:intLim m:val="subSup"/>
    <m:naryLim m:val="undOvr"/>
  </m:mathPr>
  <w:themeFontLang w:val="en-US"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qFormat="1" w:unhideWhenUsed="0" w:uiPriority="0" w:semiHidden="0" w:name="index 2"/>
    <w:lsdException w:qFormat="1" w:unhideWhenUsed="0" w:uiPriority="0" w:semiHidden="0" w:name="index 3"/>
    <w:lsdException w:qFormat="1" w:unhideWhenUsed="0" w:uiPriority="0" w:semiHidden="0" w:name="index 4"/>
    <w:lsdException w:qFormat="1" w:unhideWhenUsed="0" w:uiPriority="0" w:semiHidden="0" w:name="index 5"/>
    <w:lsdException w:qFormat="1" w:unhideWhenUsed="0" w:uiPriority="0" w:semiHidden="0" w:name="index 6"/>
    <w:lsdException w:qFormat="1" w:unhideWhenUsed="0" w:uiPriority="0" w:semiHidden="0" w:name="index 7"/>
    <w:lsdException w:qFormat="1" w:unhideWhenUsed="0" w:uiPriority="0" w:semiHidden="0" w:name="index 8"/>
    <w:lsdException w:qFormat="1"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qFormat="1" w:unhideWhenUsed="0" w:uiPriority="0" w:semiHidden="0" w:name="index heading"/>
    <w:lsdException w:qFormat="1" w:uiPriority="0" w:name="caption"/>
    <w:lsdException w:qFormat="1" w:unhideWhenUsed="0" w:uiPriority="0" w:semiHidden="0" w:name="table of figures"/>
    <w:lsdException w:qFormat="1" w:unhideWhenUsed="0" w:uiPriority="0" w:semiHidden="0" w:name="envelope address"/>
    <w:lsdException w:qFormat="1" w:unhideWhenUsed="0" w:uiPriority="0" w:semiHidden="0" w:name="envelope return"/>
    <w:lsdException w:qFormat="1" w:unhideWhenUsed="0" w:uiPriority="0" w:semiHidden="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qFormat="1" w:unhideWhenUsed="0" w:uiPriority="0" w:semiHidden="0" w:name="macro"/>
    <w:lsdException w:qFormat="1"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qFormat="1"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qFormat="1" w:unhideWhenUsed="0" w:uiPriority="0" w:semiHidden="0" w:name="Closing"/>
    <w:lsdException w:qFormat="1"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qFormat="1" w:unhideWhenUsed="0" w:uiPriority="0" w:semiHidden="0"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uiPriority="99" w:name="Body Text Indent 2"/>
    <w:lsdException w:uiPriority="99" w:name="Body Text Indent 3"/>
    <w:lsdException w:uiPriority="99"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qFormat="1" w:unhideWhenUsed="0" w:uiPriority="0" w:semiHidden="0" w:name="E-mail Signature"/>
    <w:lsdException w:qFormat="1" w:unhideWhenUsed="0" w:uiPriority="0" w:semiHidden="0" w:name="Normal (Web)"/>
    <w:lsdException w:qFormat="1" w:unhideWhenUsed="0" w:uiPriority="0" w:semiHidden="0" w:name="HTML Acronym"/>
    <w:lsdException w:qFormat="1"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iPriority="99" w:name="annotation subject"/>
    <w:lsdException w:qFormat="1" w:unhideWhenUsed="0" w:uiPriority="0" w:semiHidden="0" w:name="Table Simple 1"/>
    <w:lsdException w:qFormat="1" w:unhideWhenUsed="0" w:uiPriority="0" w:semiHidden="0" w:name="Table Simple 2"/>
    <w:lsdException w:qFormat="1" w:unhideWhenUsed="0" w:uiPriority="0" w:semiHidden="0" w:name="Table Simple 3"/>
    <w:lsdException w:qFormat="1" w:unhideWhenUsed="0" w:uiPriority="0" w:semiHidden="0" w:name="Table Classic 1"/>
    <w:lsdException w:qFormat="1" w:unhideWhenUsed="0" w:uiPriority="0" w:semiHidden="0" w:name="Table Classic 2"/>
    <w:lsdException w:qFormat="1" w:unhideWhenUsed="0" w:uiPriority="0" w:semiHidden="0" w:name="Table Classic 3"/>
    <w:lsdException w:qFormat="1" w:unhideWhenUsed="0" w:uiPriority="0" w:semiHidden="0" w:name="Table Classic 4"/>
    <w:lsdException w:qFormat="1" w:unhideWhenUsed="0" w:uiPriority="0" w:semiHidden="0" w:name="Table Colorful 1"/>
    <w:lsdException w:qFormat="1" w:unhideWhenUsed="0" w:uiPriority="0" w:semiHidden="0" w:name="Table Colorful 2"/>
    <w:lsdException w:qFormat="1" w:unhideWhenUsed="0" w:uiPriority="0" w:semiHidden="0" w:name="Table Colorful 3"/>
    <w:lsdException w:qFormat="1" w:unhideWhenUsed="0" w:uiPriority="0" w:semiHidden="0" w:name="Table Columns 1"/>
    <w:lsdException w:qFormat="1" w:unhideWhenUsed="0" w:uiPriority="0" w:semiHidden="0" w:name="Table Columns 2"/>
    <w:lsdException w:qFormat="1" w:unhideWhenUsed="0" w:uiPriority="0" w:semiHidden="0" w:name="Table Columns 3"/>
    <w:lsdException w:qFormat="1" w:unhideWhenUsed="0" w:uiPriority="0" w:semiHidden="0" w:name="Table Columns 4"/>
    <w:lsdException w:qFormat="1" w:unhideWhenUsed="0" w:uiPriority="0" w:semiHidden="0" w:name="Table Columns 5"/>
    <w:lsdException w:qFormat="1" w:unhideWhenUsed="0" w:uiPriority="0" w:semiHidden="0" w:name="Table Grid 1"/>
    <w:lsdException w:qFormat="1" w:unhideWhenUsed="0" w:uiPriority="0" w:semiHidden="0" w:name="Table Grid 2"/>
    <w:lsdException w:qFormat="1" w:unhideWhenUsed="0" w:uiPriority="0" w:semiHidden="0" w:name="Table Grid 3"/>
    <w:lsdException w:qFormat="1" w:unhideWhenUsed="0" w:uiPriority="0" w:semiHidden="0" w:name="Table Grid 4"/>
    <w:lsdException w:qFormat="1" w:unhideWhenUsed="0" w:uiPriority="0" w:semiHidden="0" w:name="Table Grid 5"/>
    <w:lsdException w:qFormat="1" w:unhideWhenUsed="0" w:uiPriority="0" w:semiHidden="0" w:name="Table Grid 6"/>
    <w:lsdException w:qFormat="1" w:unhideWhenUsed="0" w:uiPriority="0" w:semiHidden="0" w:name="Table Grid 7"/>
    <w:lsdException w:qFormat="1" w:unhideWhenUsed="0" w:uiPriority="0" w:semiHidden="0" w:name="Table Grid 8"/>
    <w:lsdException w:qFormat="1" w:unhideWhenUsed="0" w:uiPriority="0" w:semiHidden="0" w:name="Table List 1"/>
    <w:lsdException w:qFormat="1" w:unhideWhenUsed="0" w:uiPriority="0" w:semiHidden="0" w:name="Table List 2"/>
    <w:lsdException w:qFormat="1" w:unhideWhenUsed="0" w:uiPriority="0" w:semiHidden="0" w:name="Table List 3"/>
    <w:lsdException w:qFormat="1" w:unhideWhenUsed="0" w:uiPriority="0" w:semiHidden="0" w:name="Table List 4"/>
    <w:lsdException w:qFormat="1" w:unhideWhenUsed="0" w:uiPriority="0" w:semiHidden="0" w:name="Table List 5"/>
    <w:lsdException w:qFormat="1" w:unhideWhenUsed="0" w:uiPriority="0" w:semiHidden="0" w:name="Table List 6"/>
    <w:lsdException w:qFormat="1" w:unhideWhenUsed="0" w:uiPriority="0" w:semiHidden="0" w:name="Table List 7"/>
    <w:lsdException w:qFormat="1" w:unhideWhenUsed="0" w:uiPriority="0" w:semiHidden="0" w:name="Table List 8"/>
    <w:lsdException w:qFormat="1" w:unhideWhenUsed="0" w:uiPriority="0" w:semiHidden="0" w:name="Table 3D effects 1"/>
    <w:lsdException w:qFormat="1" w:unhideWhenUsed="0" w:uiPriority="0" w:semiHidden="0" w:name="Table 3D effects 2"/>
    <w:lsdException w:qFormat="1" w:unhideWhenUsed="0" w:uiPriority="0" w:semiHidden="0" w:name="Table 3D effects 3"/>
    <w:lsdException w:qFormat="1" w:unhideWhenUsed="0" w:uiPriority="0" w:semiHidden="0" w:name="Table Contemporary"/>
    <w:lsdException w:qFormat="1" w:unhideWhenUsed="0" w:uiPriority="0" w:semiHidden="0" w:name="Table Elegant"/>
    <w:lsdException w:qFormat="1" w:unhideWhenUsed="0" w:uiPriority="0" w:semiHidden="0" w:name="Table Professional"/>
    <w:lsdException w:qFormat="1" w:unhideWhenUsed="0" w:uiPriority="0" w:semiHidden="0" w:name="Table Subtle 1"/>
    <w:lsdException w:qFormat="1" w:unhideWhenUsed="0" w:uiPriority="0" w:semiHidden="0" w:name="Table Subtle 2"/>
    <w:lsdException w:qFormat="1" w:unhideWhenUsed="0" w:uiPriority="0" w:semiHidden="0" w:name="Table Web 1"/>
    <w:lsdException w:qFormat="1" w:unhideWhenUsed="0" w:uiPriority="0" w:semiHidden="0" w:name="Table Web 2"/>
    <w:lsdException w:qFormat="1" w:unhideWhenUsed="0" w:uiPriority="0" w:semiHidden="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name="Placeholder Text"/>
    <w:lsdException w:qFormat="1" w:unhideWhenUsed="0" w:uiPriority="1" w:semiHidden="0" w:name="No Spacing"/>
    <w:lsdException w:qFormat="1" w:unhideWhenUsed="0" w:uiPriority="60" w:semiHidden="0" w:name="Light Shading"/>
    <w:lsdException w:qFormat="1" w:unhideWhenUsed="0" w:uiPriority="61" w:semiHidden="0" w:name="Light List"/>
    <w:lsdException w:qFormat="1" w:unhideWhenUsed="0" w:uiPriority="62" w:semiHidden="0" w:name="Light Grid"/>
    <w:lsdException w:qFormat="1" w:unhideWhenUsed="0" w:uiPriority="63" w:semiHidden="0" w:name="Medium Shading 1"/>
    <w:lsdException w:qFormat="1" w:unhideWhenUsed="0" w:uiPriority="64" w:semiHidden="0" w:name="Medium Shading 2"/>
    <w:lsdException w:qFormat="1" w:unhideWhenUsed="0" w:uiPriority="65" w:semiHidden="0" w:name="Medium List 1"/>
    <w:lsdException w:qFormat="1" w:unhideWhenUsed="0" w:uiPriority="66" w:semiHidden="0" w:name="Medium List 2"/>
    <w:lsdException w:qFormat="1" w:unhideWhenUsed="0" w:uiPriority="67" w:semiHidden="0" w:name="Medium Grid 1"/>
    <w:lsdException w:qFormat="1" w:unhideWhenUsed="0" w:uiPriority="68" w:semiHidden="0" w:name="Medium Grid 2"/>
    <w:lsdException w:qFormat="1" w:unhideWhenUsed="0" w:uiPriority="69" w:semiHidden="0" w:name="Medium Grid 3"/>
    <w:lsdException w:qFormat="1" w:unhideWhenUsed="0" w:uiPriority="70" w:semiHidden="0" w:name="Dark List"/>
    <w:lsdException w:qFormat="1" w:unhideWhenUsed="0" w:uiPriority="71" w:semiHidden="0" w:name="Colorful Shading"/>
    <w:lsdException w:qFormat="1" w:unhideWhenUsed="0" w:uiPriority="72" w:semiHidden="0" w:name="Colorful List"/>
    <w:lsdException w:qFormat="1" w:unhideWhenUsed="0" w:uiPriority="73" w:semiHidden="0" w:name="Colorful Grid"/>
    <w:lsdException w:qFormat="1" w:unhideWhenUsed="0" w:uiPriority="60" w:semiHidden="0" w:name="Light Shading Accent 1"/>
    <w:lsdException w:qFormat="1" w:unhideWhenUsed="0" w:uiPriority="61" w:semiHidden="0" w:name="Light List Accent 1"/>
    <w:lsdException w:qFormat="1" w:unhideWhenUsed="0" w:uiPriority="62" w:semiHidden="0" w:name="Light Grid Accent 1"/>
    <w:lsdException w:qFormat="1" w:unhideWhenUsed="0" w:uiPriority="63" w:semiHidden="0" w:name="Medium Shading 1 Accent 1"/>
    <w:lsdException w:qFormat="1" w:unhideWhenUsed="0" w:uiPriority="64" w:semiHidden="0" w:name="Medium Shading 2 Accent 1"/>
    <w:lsdException w:qFormat="1"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qFormat="1" w:unhideWhenUsed="0" w:uiPriority="66" w:semiHidden="0" w:name="Medium List 2 Accent 1"/>
    <w:lsdException w:qFormat="1" w:unhideWhenUsed="0" w:uiPriority="67" w:semiHidden="0" w:name="Medium Grid 1 Accent 1"/>
    <w:lsdException w:qFormat="1" w:unhideWhenUsed="0" w:uiPriority="68" w:semiHidden="0" w:name="Medium Grid 2 Accent 1"/>
    <w:lsdException w:qFormat="1" w:unhideWhenUsed="0" w:uiPriority="69" w:semiHidden="0" w:name="Medium Grid 3 Accent 1"/>
    <w:lsdException w:qFormat="1" w:unhideWhenUsed="0" w:uiPriority="70" w:semiHidden="0" w:name="Dark List Accent 1"/>
    <w:lsdException w:qFormat="1" w:unhideWhenUsed="0" w:uiPriority="71" w:semiHidden="0" w:name="Colorful Shading Accent 1"/>
    <w:lsdException w:qFormat="1" w:unhideWhenUsed="0" w:uiPriority="72" w:semiHidden="0" w:name="Colorful List Accent 1"/>
    <w:lsdException w:qFormat="1" w:unhideWhenUsed="0" w:uiPriority="73" w:semiHidden="0" w:name="Colorful Grid Accent 1"/>
    <w:lsdException w:qFormat="1" w:unhideWhenUsed="0" w:uiPriority="60" w:semiHidden="0" w:name="Light Shading Accent 2"/>
    <w:lsdException w:qFormat="1" w:unhideWhenUsed="0" w:uiPriority="61" w:semiHidden="0" w:name="Light List Accent 2"/>
    <w:lsdException w:qFormat="1" w:unhideWhenUsed="0" w:uiPriority="62" w:semiHidden="0" w:name="Light Grid Accent 2"/>
    <w:lsdException w:qFormat="1" w:unhideWhenUsed="0" w:uiPriority="63" w:semiHidden="0" w:name="Medium Shading 1 Accent 2"/>
    <w:lsdException w:qFormat="1" w:unhideWhenUsed="0" w:uiPriority="64" w:semiHidden="0" w:name="Medium Shading 2 Accent 2"/>
    <w:lsdException w:qFormat="1" w:unhideWhenUsed="0" w:uiPriority="65" w:semiHidden="0" w:name="Medium List 1 Accent 2"/>
    <w:lsdException w:qFormat="1" w:unhideWhenUsed="0" w:uiPriority="66" w:semiHidden="0" w:name="Medium List 2 Accent 2"/>
    <w:lsdException w:qFormat="1" w:unhideWhenUsed="0" w:uiPriority="67" w:semiHidden="0" w:name="Medium Grid 1 Accent 2"/>
    <w:lsdException w:qFormat="1" w:unhideWhenUsed="0" w:uiPriority="68" w:semiHidden="0" w:name="Medium Grid 2 Accent 2"/>
    <w:lsdException w:qFormat="1" w:unhideWhenUsed="0" w:uiPriority="69" w:semiHidden="0" w:name="Medium Grid 3 Accent 2"/>
    <w:lsdException w:qFormat="1" w:unhideWhenUsed="0" w:uiPriority="70" w:semiHidden="0" w:name="Dark List Accent 2"/>
    <w:lsdException w:qFormat="1" w:unhideWhenUsed="0" w:uiPriority="71" w:semiHidden="0" w:name="Colorful Shading Accent 2"/>
    <w:lsdException w:qFormat="1" w:unhideWhenUsed="0" w:uiPriority="72" w:semiHidden="0" w:name="Colorful List Accent 2"/>
    <w:lsdException w:qFormat="1" w:unhideWhenUsed="0" w:uiPriority="73" w:semiHidden="0" w:name="Colorful Grid Accent 2"/>
    <w:lsdException w:qFormat="1" w:unhideWhenUsed="0" w:uiPriority="60" w:semiHidden="0" w:name="Light Shading Accent 3"/>
    <w:lsdException w:qFormat="1" w:unhideWhenUsed="0" w:uiPriority="61" w:semiHidden="0" w:name="Light List Accent 3"/>
    <w:lsdException w:qFormat="1" w:unhideWhenUsed="0" w:uiPriority="62" w:semiHidden="0" w:name="Light Grid Accent 3"/>
    <w:lsdException w:qFormat="1" w:unhideWhenUsed="0" w:uiPriority="63" w:semiHidden="0" w:name="Medium Shading 1 Accent 3"/>
    <w:lsdException w:qFormat="1" w:unhideWhenUsed="0" w:uiPriority="64" w:semiHidden="0" w:name="Medium Shading 2 Accent 3"/>
    <w:lsdException w:qFormat="1" w:unhideWhenUsed="0" w:uiPriority="65" w:semiHidden="0" w:name="Medium List 1 Accent 3"/>
    <w:lsdException w:qFormat="1" w:unhideWhenUsed="0" w:uiPriority="66" w:semiHidden="0" w:name="Medium List 2 Accent 3"/>
    <w:lsdException w:qFormat="1" w:unhideWhenUsed="0" w:uiPriority="67" w:semiHidden="0" w:name="Medium Grid 1 Accent 3"/>
    <w:lsdException w:qFormat="1" w:unhideWhenUsed="0" w:uiPriority="68" w:semiHidden="0" w:name="Medium Grid 2 Accent 3"/>
    <w:lsdException w:qFormat="1" w:unhideWhenUsed="0" w:uiPriority="69" w:semiHidden="0" w:name="Medium Grid 3 Accent 3"/>
    <w:lsdException w:qFormat="1" w:unhideWhenUsed="0" w:uiPriority="70" w:semiHidden="0" w:name="Dark List Accent 3"/>
    <w:lsdException w:qFormat="1" w:unhideWhenUsed="0" w:uiPriority="71" w:semiHidden="0" w:name="Colorful Shading Accent 3"/>
    <w:lsdException w:qFormat="1" w:unhideWhenUsed="0" w:uiPriority="72" w:semiHidden="0" w:name="Colorful List Accent 3"/>
    <w:lsdException w:qFormat="1" w:unhideWhenUsed="0" w:uiPriority="73" w:semiHidden="0" w:name="Colorful Grid Accent 3"/>
    <w:lsdException w:qFormat="1" w:unhideWhenUsed="0" w:uiPriority="60" w:semiHidden="0" w:name="Light Shading Accent 4"/>
    <w:lsdException w:qFormat="1" w:unhideWhenUsed="0" w:uiPriority="61" w:semiHidden="0" w:name="Light List Accent 4"/>
    <w:lsdException w:qFormat="1" w:unhideWhenUsed="0" w:uiPriority="62" w:semiHidden="0" w:name="Light Grid Accent 4"/>
    <w:lsdException w:qFormat="1" w:unhideWhenUsed="0" w:uiPriority="63" w:semiHidden="0" w:name="Medium Shading 1 Accent 4"/>
    <w:lsdException w:qFormat="1" w:unhideWhenUsed="0" w:uiPriority="64" w:semiHidden="0" w:name="Medium Shading 2 Accent 4"/>
    <w:lsdException w:qFormat="1" w:unhideWhenUsed="0" w:uiPriority="65" w:semiHidden="0" w:name="Medium List 1 Accent 4"/>
    <w:lsdException w:qFormat="1" w:unhideWhenUsed="0" w:uiPriority="66" w:semiHidden="0" w:name="Medium List 2 Accent 4"/>
    <w:lsdException w:qFormat="1" w:unhideWhenUsed="0" w:uiPriority="67" w:semiHidden="0" w:name="Medium Grid 1 Accent 4"/>
    <w:lsdException w:qFormat="1" w:unhideWhenUsed="0" w:uiPriority="68" w:semiHidden="0" w:name="Medium Grid 2 Accent 4"/>
    <w:lsdException w:qFormat="1" w:unhideWhenUsed="0" w:uiPriority="69" w:semiHidden="0" w:name="Medium Grid 3 Accent 4"/>
    <w:lsdException w:qFormat="1" w:unhideWhenUsed="0" w:uiPriority="70" w:semiHidden="0" w:name="Dark List Accent 4"/>
    <w:lsdException w:qFormat="1" w:unhideWhenUsed="0" w:uiPriority="71" w:semiHidden="0" w:name="Colorful Shading Accent 4"/>
    <w:lsdException w:qFormat="1" w:unhideWhenUsed="0" w:uiPriority="72" w:semiHidden="0" w:name="Colorful List Accent 4"/>
    <w:lsdException w:qFormat="1" w:unhideWhenUsed="0" w:uiPriority="73" w:semiHidden="0" w:name="Colorful Grid Accent 4"/>
    <w:lsdException w:qFormat="1" w:unhideWhenUsed="0" w:uiPriority="60" w:semiHidden="0" w:name="Light Shading Accent 5"/>
    <w:lsdException w:qFormat="1" w:unhideWhenUsed="0" w:uiPriority="61" w:semiHidden="0" w:name="Light List Accent 5"/>
    <w:lsdException w:qFormat="1" w:unhideWhenUsed="0" w:uiPriority="62" w:semiHidden="0" w:name="Light Grid Accent 5"/>
    <w:lsdException w:qFormat="1" w:unhideWhenUsed="0" w:uiPriority="63" w:semiHidden="0" w:name="Medium Shading 1 Accent 5"/>
    <w:lsdException w:qFormat="1" w:unhideWhenUsed="0" w:uiPriority="64" w:semiHidden="0" w:name="Medium Shading 2 Accent 5"/>
    <w:lsdException w:qFormat="1" w:unhideWhenUsed="0" w:uiPriority="65" w:semiHidden="0" w:name="Medium List 1 Accent 5"/>
    <w:lsdException w:qFormat="1" w:unhideWhenUsed="0" w:uiPriority="66" w:semiHidden="0" w:name="Medium List 2 Accent 5"/>
    <w:lsdException w:qFormat="1" w:unhideWhenUsed="0" w:uiPriority="67" w:semiHidden="0" w:name="Medium Grid 1 Accent 5"/>
    <w:lsdException w:qFormat="1" w:unhideWhenUsed="0" w:uiPriority="68" w:semiHidden="0" w:name="Medium Grid 2 Accent 5"/>
    <w:lsdException w:qFormat="1" w:unhideWhenUsed="0" w:uiPriority="69" w:semiHidden="0" w:name="Medium Grid 3 Accent 5"/>
    <w:lsdException w:qFormat="1" w:unhideWhenUsed="0" w:uiPriority="70" w:semiHidden="0" w:name="Dark List Accent 5"/>
    <w:lsdException w:qFormat="1" w:unhideWhenUsed="0" w:uiPriority="71" w:semiHidden="0" w:name="Colorful Shading Accent 5"/>
    <w:lsdException w:qFormat="1" w:unhideWhenUsed="0" w:uiPriority="72" w:semiHidden="0" w:name="Colorful List Accent 5"/>
    <w:lsdException w:qFormat="1" w:unhideWhenUsed="0" w:uiPriority="73" w:semiHidden="0" w:name="Colorful Grid Accent 5"/>
    <w:lsdException w:qFormat="1" w:unhideWhenUsed="0" w:uiPriority="60" w:semiHidden="0" w:name="Light Shading Accent 6"/>
    <w:lsdException w:qFormat="1" w:unhideWhenUsed="0" w:uiPriority="61" w:semiHidden="0" w:name="Light List Accent 6"/>
    <w:lsdException w:qFormat="1" w:unhideWhenUsed="0" w:uiPriority="62" w:semiHidden="0" w:name="Light Grid Accent 6"/>
    <w:lsdException w:qFormat="1" w:unhideWhenUsed="0" w:uiPriority="63" w:semiHidden="0" w:name="Medium Shading 1 Accent 6"/>
    <w:lsdException w:qFormat="1" w:unhideWhenUsed="0" w:uiPriority="64" w:semiHidden="0" w:name="Medium Shading 2 Accent 6"/>
    <w:lsdException w:qFormat="1" w:unhideWhenUsed="0" w:uiPriority="65" w:semiHidden="0" w:name="Medium List 1 Accent 6"/>
    <w:lsdException w:qFormat="1" w:unhideWhenUsed="0" w:uiPriority="66" w:semiHidden="0" w:name="Medium List 2 Accent 6"/>
    <w:lsdException w:qFormat="1" w:unhideWhenUsed="0" w:uiPriority="67" w:semiHidden="0" w:name="Medium Grid 1 Accent 6"/>
    <w:lsdException w:qFormat="1" w:unhideWhenUsed="0" w:uiPriority="68" w:semiHidden="0" w:name="Medium Grid 2 Accent 6"/>
    <w:lsdException w:qFormat="1" w:unhideWhenUsed="0" w:uiPriority="69" w:semiHidden="0" w:name="Medium Grid 3 Accent 6"/>
    <w:lsdException w:qFormat="1" w:unhideWhenUsed="0" w:uiPriority="70" w:semiHidden="0" w:name="Dark List Accent 6"/>
    <w:lsdException w:qFormat="1" w:unhideWhenUsed="0" w:uiPriority="71" w:semiHidden="0" w:name="Colorful Shading Accent 6"/>
    <w:lsdException w:qFormat="1" w:unhideWhenUsed="0" w:uiPriority="72" w:semiHidden="0" w:name="Colorful List Accent 6"/>
    <w:lsdException w:qFormat="1" w:unhideWhenUsed="0" w:uiPriority="73" w:semiHidden="0" w:name="Colorful Grid Accent 6"/>
  </w:latentStyles>
  <w:style w:type="paragraph" w:default="1" w:styleId="1">
    <w:name w:val="Normal"/>
    <w:qFormat/>
    <w:uiPriority w:val="0"/>
    <w:pPr>
      <w:widowControl/>
      <w:suppressAutoHyphens w:val="0"/>
      <w:bidi w:val="0"/>
      <w:spacing w:before="0" w:after="0" w:line="360" w:lineRule="auto"/>
      <w:jc w:val="both"/>
    </w:pPr>
    <w:rPr>
      <w:rFonts w:ascii="Calibri" w:hAnsi="Calibri" w:eastAsiaTheme="minorEastAsia" w:cstheme="minorBidi"/>
      <w:color w:val="auto"/>
      <w:kern w:val="0"/>
      <w:sz w:val="24"/>
      <w:szCs w:val="22"/>
      <w:lang w:val="en-US" w:eastAsia="zh-CN" w:bidi="ar-SA"/>
    </w:rPr>
  </w:style>
  <w:style w:type="paragraph" w:styleId="2">
    <w:name w:val="heading 1"/>
    <w:basedOn w:val="3"/>
    <w:next w:val="3"/>
    <w:qFormat/>
    <w:uiPriority w:val="0"/>
    <w:pPr>
      <w:keepNext/>
      <w:keepLines/>
      <w:pBdr>
        <w:top w:val="single" w:color="0070C0" w:sz="24" w:space="1"/>
        <w:bottom w:val="single" w:color="0070C0" w:sz="24" w:space="1"/>
      </w:pBdr>
      <w:shd w:val="clear" w:color="auto" w:fill="0070C0"/>
      <w:tabs>
        <w:tab w:val="left" w:pos="126"/>
      </w:tabs>
      <w:spacing w:before="360" w:after="240" w:line="360" w:lineRule="auto"/>
      <w:ind w:left="1701" w:right="1701"/>
      <w:jc w:val="center"/>
      <w:outlineLvl w:val="0"/>
    </w:pPr>
    <w:rPr>
      <w:rFonts w:ascii="Cambria" w:hAnsi="Cambria" w:eastAsia="Calibri" w:cs="Times New Roman"/>
      <w:b/>
      <w:bCs/>
      <w:i/>
      <w:color w:val="FFFFFF" w:themeColor="light1"/>
      <w:sz w:val="28"/>
      <w:szCs w:val="28"/>
      <w:lang w:val="el-GR" w:eastAsia="en-US"/>
      <w14:textFill>
        <w14:solidFill>
          <w14:schemeClr w14:val="lt1"/>
        </w14:solidFill>
      </w14:textFill>
    </w:rPr>
  </w:style>
  <w:style w:type="paragraph" w:styleId="4">
    <w:name w:val="heading 2"/>
    <w:basedOn w:val="5"/>
    <w:next w:val="6"/>
    <w:semiHidden/>
    <w:unhideWhenUsed/>
    <w:qFormat/>
    <w:uiPriority w:val="0"/>
    <w:pPr>
      <w:keepNext/>
      <w:keepLines/>
      <w:spacing w:before="0" w:beforeAutospacing="0" w:after="85" w:afterAutospacing="0" w:line="360" w:lineRule="auto"/>
      <w:jc w:val="both"/>
      <w:outlineLvl w:val="1"/>
    </w:pPr>
    <w:rPr>
      <w:sz w:val="24"/>
      <w:szCs w:val="24"/>
      <w:lang w:val="el-GR"/>
    </w:rPr>
  </w:style>
  <w:style w:type="paragraph" w:styleId="7">
    <w:name w:val="heading 3"/>
    <w:basedOn w:val="5"/>
    <w:next w:val="6"/>
    <w:semiHidden/>
    <w:unhideWhenUsed/>
    <w:qFormat/>
    <w:uiPriority w:val="0"/>
    <w:pPr>
      <w:keepNext/>
      <w:keepLines/>
      <w:numPr>
        <w:ilvl w:val="0"/>
        <w:numId w:val="1"/>
      </w:numPr>
      <w:spacing w:before="85" w:beforeAutospacing="0" w:after="85" w:afterAutospacing="0" w:line="360" w:lineRule="auto"/>
      <w:ind w:left="340" w:hanging="340"/>
      <w:outlineLvl w:val="2"/>
    </w:pPr>
    <w:rPr>
      <w:rFonts w:eastAsia="Calibri" w:cs="Calibri"/>
      <w:sz w:val="24"/>
      <w:szCs w:val="24"/>
      <w:lang w:val="el-GR"/>
    </w:rPr>
  </w:style>
  <w:style w:type="paragraph" w:styleId="8">
    <w:name w:val="heading 4"/>
    <w:basedOn w:val="5"/>
    <w:next w:val="6"/>
    <w:semiHidden/>
    <w:unhideWhenUsed/>
    <w:qFormat/>
    <w:uiPriority w:val="0"/>
    <w:pPr>
      <w:keepNext/>
      <w:keepLines/>
      <w:spacing w:before="280" w:after="290" w:line="377" w:lineRule="auto"/>
      <w:outlineLvl w:val="3"/>
    </w:pPr>
    <w:rPr>
      <w:b/>
      <w:bCs/>
      <w:sz w:val="28"/>
      <w:szCs w:val="28"/>
    </w:rPr>
  </w:style>
  <w:style w:type="paragraph" w:styleId="9">
    <w:name w:val="heading 5"/>
    <w:basedOn w:val="5"/>
    <w:next w:val="6"/>
    <w:semiHidden/>
    <w:unhideWhenUsed/>
    <w:qFormat/>
    <w:uiPriority w:val="0"/>
    <w:pPr>
      <w:keepNext/>
      <w:keepLines/>
      <w:spacing w:before="280" w:after="290" w:line="377" w:lineRule="auto"/>
      <w:outlineLvl w:val="4"/>
    </w:pPr>
    <w:rPr>
      <w:b/>
      <w:bCs/>
      <w:sz w:val="28"/>
      <w:szCs w:val="28"/>
    </w:rPr>
  </w:style>
  <w:style w:type="paragraph" w:styleId="10">
    <w:name w:val="heading 6"/>
    <w:basedOn w:val="5"/>
    <w:next w:val="6"/>
    <w:semiHidden/>
    <w:unhideWhenUsed/>
    <w:qFormat/>
    <w:uiPriority w:val="0"/>
    <w:pPr>
      <w:keepNext/>
      <w:keepLines/>
      <w:spacing w:before="240" w:after="64" w:line="319" w:lineRule="auto"/>
      <w:outlineLvl w:val="5"/>
    </w:pPr>
    <w:rPr>
      <w:b/>
      <w:bCs/>
      <w:sz w:val="24"/>
      <w:szCs w:val="24"/>
    </w:rPr>
  </w:style>
  <w:style w:type="paragraph" w:styleId="11">
    <w:name w:val="heading 7"/>
    <w:basedOn w:val="5"/>
    <w:next w:val="6"/>
    <w:semiHidden/>
    <w:unhideWhenUsed/>
    <w:qFormat/>
    <w:uiPriority w:val="0"/>
    <w:pPr>
      <w:keepNext/>
      <w:keepLines/>
      <w:spacing w:before="240" w:after="64" w:line="319" w:lineRule="auto"/>
      <w:outlineLvl w:val="6"/>
    </w:pPr>
    <w:rPr>
      <w:b/>
      <w:bCs/>
      <w:sz w:val="24"/>
      <w:szCs w:val="24"/>
    </w:rPr>
  </w:style>
  <w:style w:type="paragraph" w:styleId="12">
    <w:name w:val="heading 8"/>
    <w:basedOn w:val="5"/>
    <w:next w:val="6"/>
    <w:semiHidden/>
    <w:unhideWhenUsed/>
    <w:qFormat/>
    <w:uiPriority w:val="0"/>
    <w:pPr>
      <w:keepNext/>
      <w:keepLines/>
      <w:spacing w:before="240" w:after="64" w:line="319" w:lineRule="auto"/>
      <w:outlineLvl w:val="7"/>
    </w:pPr>
    <w:rPr>
      <w:sz w:val="24"/>
      <w:szCs w:val="24"/>
    </w:rPr>
  </w:style>
  <w:style w:type="paragraph" w:styleId="13">
    <w:name w:val="heading 9"/>
    <w:basedOn w:val="5"/>
    <w:next w:val="6"/>
    <w:semiHidden/>
    <w:unhideWhenUsed/>
    <w:qFormat/>
    <w:uiPriority w:val="0"/>
    <w:pPr>
      <w:keepNext/>
      <w:keepLines/>
      <w:spacing w:before="240" w:after="64" w:line="319" w:lineRule="auto"/>
      <w:outlineLvl w:val="8"/>
    </w:pPr>
    <w:rPr>
      <w:szCs w:val="21"/>
    </w:rPr>
  </w:style>
  <w:style w:type="character" w:default="1" w:styleId="14">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
    <w:name w:val="Βασικό"/>
    <w:basedOn w:val="1"/>
    <w:qFormat/>
    <w:uiPriority w:val="0"/>
    <w:pPr>
      <w:tabs>
        <w:tab w:val="left" w:pos="126"/>
      </w:tabs>
      <w:bidi w:val="0"/>
    </w:pPr>
    <w:rPr>
      <w:lang w:val="el-GR"/>
    </w:rPr>
  </w:style>
  <w:style w:type="paragraph" w:customStyle="1" w:styleId="5">
    <w:name w:val="Επικεφαλίδα"/>
    <w:basedOn w:val="1"/>
    <w:next w:val="6"/>
    <w:qFormat/>
    <w:uiPriority w:val="0"/>
    <w:pPr>
      <w:keepNext/>
      <w:spacing w:before="240" w:after="120"/>
    </w:pPr>
    <w:rPr>
      <w:rFonts w:ascii="Cambria" w:hAnsi="Cambria" w:eastAsia="MS Gothic" w:cs="Tahoma"/>
      <w:sz w:val="28"/>
      <w:szCs w:val="28"/>
    </w:rPr>
  </w:style>
  <w:style w:type="paragraph" w:styleId="6">
    <w:name w:val="Body Text"/>
    <w:basedOn w:val="1"/>
    <w:qFormat/>
    <w:uiPriority w:val="0"/>
    <w:pPr>
      <w:spacing w:before="0" w:after="140" w:line="276" w:lineRule="auto"/>
    </w:pPr>
  </w:style>
  <w:style w:type="paragraph" w:styleId="16">
    <w:name w:val="Balloon Text"/>
    <w:basedOn w:val="1"/>
    <w:qFormat/>
    <w:uiPriority w:val="0"/>
    <w:rPr>
      <w:sz w:val="16"/>
      <w:szCs w:val="16"/>
    </w:rPr>
  </w:style>
  <w:style w:type="paragraph" w:styleId="17">
    <w:name w:val="Body Text 2"/>
    <w:basedOn w:val="1"/>
    <w:qFormat/>
    <w:uiPriority w:val="0"/>
    <w:pPr>
      <w:spacing w:before="0" w:after="120" w:line="480" w:lineRule="auto"/>
    </w:pPr>
  </w:style>
  <w:style w:type="paragraph" w:styleId="18">
    <w:name w:val="Body Text 3"/>
    <w:basedOn w:val="1"/>
    <w:qFormat/>
    <w:uiPriority w:val="0"/>
    <w:pPr>
      <w:spacing w:before="0" w:after="120"/>
    </w:pPr>
    <w:rPr>
      <w:sz w:val="16"/>
      <w:szCs w:val="16"/>
    </w:rPr>
  </w:style>
  <w:style w:type="paragraph" w:styleId="19">
    <w:name w:val="Body Text First Indent"/>
    <w:qFormat/>
    <w:uiPriority w:val="0"/>
    <w:pPr>
      <w:widowControl/>
      <w:suppressAutoHyphens/>
      <w:bidi w:val="0"/>
      <w:spacing w:before="0" w:after="0"/>
      <w:ind w:firstLine="420"/>
      <w:jc w:val="left"/>
    </w:pPr>
    <w:rPr>
      <w:rFonts w:asciiTheme="minorHAnsi" w:hAnsiTheme="minorHAnsi" w:eastAsiaTheme="minorEastAsia" w:cstheme="minorBidi"/>
      <w:color w:val="auto"/>
      <w:kern w:val="0"/>
      <w:sz w:val="20"/>
      <w:szCs w:val="20"/>
      <w:lang w:val="el-GR" w:eastAsia="zh-CN" w:bidi="ar-SA"/>
    </w:rPr>
  </w:style>
  <w:style w:type="paragraph" w:styleId="20">
    <w:name w:val="Body Text Indent"/>
    <w:basedOn w:val="6"/>
    <w:qFormat/>
    <w:uiPriority w:val="0"/>
    <w:pPr>
      <w:spacing w:before="0" w:after="120"/>
      <w:ind w:left="340"/>
    </w:pPr>
    <w:rPr>
      <w:rFonts w:ascii="Times New Roman" w:hAnsi="Times New Roman" w:eastAsia="Calibri" w:cs="Times New Roman"/>
      <w:lang w:val="el-GR" w:eastAsia="en-US"/>
    </w:rPr>
  </w:style>
  <w:style w:type="paragraph" w:styleId="21">
    <w:name w:val="Body Text First Indent 2"/>
    <w:basedOn w:val="20"/>
    <w:qFormat/>
    <w:uiPriority w:val="0"/>
    <w:pPr>
      <w:ind w:firstLine="420"/>
    </w:pPr>
  </w:style>
  <w:style w:type="paragraph" w:styleId="22">
    <w:name w:val="caption"/>
    <w:basedOn w:val="1"/>
    <w:semiHidden/>
    <w:unhideWhenUsed/>
    <w:qFormat/>
    <w:uiPriority w:val="0"/>
    <w:rPr>
      <w:rFonts w:ascii="Arial" w:hAnsi="Arial" w:eastAsia="黑体" w:cs="Arial"/>
      <w:sz w:val="20"/>
    </w:rPr>
  </w:style>
  <w:style w:type="paragraph" w:styleId="23">
    <w:name w:val="Closing"/>
    <w:basedOn w:val="1"/>
    <w:qFormat/>
    <w:uiPriority w:val="0"/>
    <w:pPr>
      <w:ind w:left="100"/>
    </w:pPr>
  </w:style>
  <w:style w:type="character" w:styleId="24">
    <w:name w:val="annotation reference"/>
    <w:basedOn w:val="14"/>
    <w:qFormat/>
    <w:uiPriority w:val="0"/>
    <w:rPr>
      <w:sz w:val="21"/>
      <w:szCs w:val="21"/>
    </w:rPr>
  </w:style>
  <w:style w:type="paragraph" w:styleId="25">
    <w:name w:val="annotation text"/>
    <w:basedOn w:val="1"/>
    <w:qFormat/>
    <w:uiPriority w:val="0"/>
    <w:pPr>
      <w:jc w:val="left"/>
    </w:pPr>
  </w:style>
  <w:style w:type="paragraph" w:styleId="26">
    <w:name w:val="Date"/>
    <w:basedOn w:val="1"/>
    <w:next w:val="1"/>
    <w:qFormat/>
    <w:uiPriority w:val="0"/>
    <w:pPr>
      <w:ind w:left="100"/>
    </w:pPr>
  </w:style>
  <w:style w:type="paragraph" w:styleId="27">
    <w:name w:val="E-mail Signature"/>
    <w:basedOn w:val="1"/>
    <w:qFormat/>
    <w:uiPriority w:val="0"/>
  </w:style>
  <w:style w:type="character" w:styleId="28">
    <w:name w:val="Emphasis"/>
    <w:basedOn w:val="14"/>
    <w:qFormat/>
    <w:uiPriority w:val="0"/>
    <w:rPr>
      <w:i/>
      <w:iCs/>
    </w:rPr>
  </w:style>
  <w:style w:type="character" w:styleId="29">
    <w:name w:val="endnote reference"/>
    <w:qFormat/>
    <w:uiPriority w:val="0"/>
    <w:rPr>
      <w:vertAlign w:val="superscript"/>
    </w:rPr>
  </w:style>
  <w:style w:type="paragraph" w:styleId="30">
    <w:name w:val="endnote text"/>
    <w:basedOn w:val="1"/>
    <w:qFormat/>
    <w:uiPriority w:val="0"/>
    <w:pPr>
      <w:jc w:val="left"/>
    </w:pPr>
  </w:style>
  <w:style w:type="paragraph" w:styleId="31">
    <w:name w:val="envelope address"/>
    <w:basedOn w:val="1"/>
    <w:qFormat/>
    <w:uiPriority w:val="0"/>
    <w:pPr>
      <w:ind w:left="100"/>
    </w:pPr>
    <w:rPr>
      <w:rFonts w:ascii="Arial" w:hAnsi="Arial" w:cs="Arial"/>
      <w:sz w:val="24"/>
      <w:szCs w:val="24"/>
    </w:rPr>
  </w:style>
  <w:style w:type="paragraph" w:styleId="32">
    <w:name w:val="envelope return"/>
    <w:basedOn w:val="1"/>
    <w:qFormat/>
    <w:uiPriority w:val="0"/>
    <w:rPr>
      <w:rFonts w:ascii="Arial" w:hAnsi="Arial" w:cs="Arial"/>
    </w:rPr>
  </w:style>
  <w:style w:type="character" w:styleId="33">
    <w:name w:val="FollowedHyperlink"/>
    <w:basedOn w:val="14"/>
    <w:qFormat/>
    <w:uiPriority w:val="0"/>
    <w:rPr>
      <w:color w:val="800080"/>
      <w:u w:val="single"/>
    </w:rPr>
  </w:style>
  <w:style w:type="paragraph" w:styleId="34">
    <w:name w:val="footer"/>
    <w:basedOn w:val="3"/>
    <w:qFormat/>
    <w:uiPriority w:val="0"/>
    <w:pPr>
      <w:tabs>
        <w:tab w:val="center" w:pos="4153"/>
        <w:tab w:val="right" w:pos="8306"/>
        <w:tab w:val="clear" w:pos="126"/>
      </w:tabs>
      <w:jc w:val="left"/>
    </w:pPr>
    <w:rPr>
      <w:sz w:val="18"/>
      <w:szCs w:val="18"/>
    </w:rPr>
  </w:style>
  <w:style w:type="character" w:styleId="35">
    <w:name w:val="footnote reference"/>
    <w:qFormat/>
    <w:uiPriority w:val="0"/>
    <w:rPr>
      <w:vertAlign w:val="superscript"/>
    </w:rPr>
  </w:style>
  <w:style w:type="paragraph" w:styleId="36">
    <w:name w:val="footnote text"/>
    <w:basedOn w:val="1"/>
    <w:qFormat/>
    <w:uiPriority w:val="0"/>
    <w:pPr>
      <w:jc w:val="left"/>
    </w:pPr>
    <w:rPr>
      <w:sz w:val="18"/>
      <w:szCs w:val="18"/>
    </w:rPr>
  </w:style>
  <w:style w:type="paragraph" w:styleId="37">
    <w:name w:val="header"/>
    <w:basedOn w:val="3"/>
    <w:qFormat/>
    <w:uiPriority w:val="0"/>
    <w:pPr>
      <w:tabs>
        <w:tab w:val="center" w:pos="4153"/>
        <w:tab w:val="right" w:pos="8306"/>
        <w:tab w:val="clear" w:pos="126"/>
      </w:tabs>
    </w:pPr>
    <w:rPr>
      <w:sz w:val="18"/>
      <w:szCs w:val="18"/>
    </w:rPr>
  </w:style>
  <w:style w:type="character" w:styleId="38">
    <w:name w:val="HTML Acronym"/>
    <w:basedOn w:val="14"/>
    <w:qFormat/>
    <w:uiPriority w:val="0"/>
  </w:style>
  <w:style w:type="paragraph" w:styleId="39">
    <w:name w:val="HTML Address"/>
    <w:basedOn w:val="1"/>
    <w:qFormat/>
    <w:uiPriority w:val="0"/>
    <w:rPr>
      <w:i/>
      <w:iCs/>
    </w:rPr>
  </w:style>
  <w:style w:type="character" w:styleId="40">
    <w:name w:val="HTML Cite"/>
    <w:basedOn w:val="14"/>
    <w:qFormat/>
    <w:uiPriority w:val="0"/>
    <w:rPr>
      <w:i/>
      <w:iCs/>
    </w:rPr>
  </w:style>
  <w:style w:type="character" w:styleId="41">
    <w:name w:val="HTML Code"/>
    <w:basedOn w:val="14"/>
    <w:qFormat/>
    <w:uiPriority w:val="0"/>
    <w:rPr>
      <w:rFonts w:ascii="Courier New" w:hAnsi="Courier New" w:cs="Courier New"/>
      <w:sz w:val="20"/>
      <w:szCs w:val="20"/>
    </w:rPr>
  </w:style>
  <w:style w:type="character" w:styleId="42">
    <w:name w:val="HTML Definition"/>
    <w:basedOn w:val="14"/>
    <w:qFormat/>
    <w:uiPriority w:val="0"/>
    <w:rPr>
      <w:i/>
      <w:iCs/>
    </w:rPr>
  </w:style>
  <w:style w:type="character" w:styleId="43">
    <w:name w:val="HTML Keyboard"/>
    <w:basedOn w:val="14"/>
    <w:qFormat/>
    <w:uiPriority w:val="0"/>
    <w:rPr>
      <w:rFonts w:ascii="Courier New" w:hAnsi="Courier New" w:cs="Courier New"/>
      <w:sz w:val="20"/>
      <w:szCs w:val="20"/>
    </w:rPr>
  </w:style>
  <w:style w:type="paragraph" w:styleId="44">
    <w:name w:val="HTML Preformatted"/>
    <w:basedOn w:val="1"/>
    <w:qFormat/>
    <w:uiPriority w:val="0"/>
    <w:rPr>
      <w:rFonts w:ascii="Courier New" w:hAnsi="Courier New" w:cs="Courier New"/>
      <w:sz w:val="20"/>
    </w:rPr>
  </w:style>
  <w:style w:type="character" w:styleId="45">
    <w:name w:val="HTML Sample"/>
    <w:basedOn w:val="14"/>
    <w:qFormat/>
    <w:uiPriority w:val="0"/>
    <w:rPr>
      <w:rFonts w:ascii="Courier New" w:hAnsi="Courier New" w:cs="Courier New"/>
    </w:rPr>
  </w:style>
  <w:style w:type="character" w:styleId="46">
    <w:name w:val="HTML Typewriter"/>
    <w:basedOn w:val="14"/>
    <w:qFormat/>
    <w:uiPriority w:val="0"/>
    <w:rPr>
      <w:rFonts w:ascii="Courier New" w:hAnsi="Courier New" w:cs="Courier New"/>
      <w:sz w:val="20"/>
      <w:szCs w:val="20"/>
    </w:rPr>
  </w:style>
  <w:style w:type="character" w:styleId="47">
    <w:name w:val="HTML Variable"/>
    <w:basedOn w:val="14"/>
    <w:qFormat/>
    <w:uiPriority w:val="0"/>
    <w:rPr>
      <w:i/>
      <w:iCs/>
    </w:rPr>
  </w:style>
  <w:style w:type="character" w:styleId="48">
    <w:name w:val="Hyperlink"/>
    <w:basedOn w:val="14"/>
    <w:qFormat/>
    <w:uiPriority w:val="0"/>
    <w:rPr>
      <w:color w:val="0000FF"/>
      <w:u w:val="single"/>
    </w:rPr>
  </w:style>
  <w:style w:type="paragraph" w:styleId="49">
    <w:name w:val="index 1"/>
    <w:basedOn w:val="1"/>
    <w:next w:val="1"/>
    <w:qFormat/>
    <w:uiPriority w:val="0"/>
  </w:style>
  <w:style w:type="paragraph" w:styleId="50">
    <w:name w:val="index 2"/>
    <w:basedOn w:val="1"/>
    <w:next w:val="1"/>
    <w:qFormat/>
    <w:uiPriority w:val="0"/>
    <w:pPr>
      <w:ind w:left="200"/>
    </w:pPr>
  </w:style>
  <w:style w:type="paragraph" w:styleId="51">
    <w:name w:val="index 3"/>
    <w:basedOn w:val="1"/>
    <w:next w:val="1"/>
    <w:qFormat/>
    <w:uiPriority w:val="0"/>
    <w:pPr>
      <w:ind w:left="400"/>
    </w:pPr>
  </w:style>
  <w:style w:type="paragraph" w:styleId="52">
    <w:name w:val="index 4"/>
    <w:basedOn w:val="1"/>
    <w:next w:val="1"/>
    <w:qFormat/>
    <w:uiPriority w:val="0"/>
    <w:pPr>
      <w:ind w:left="600"/>
    </w:pPr>
  </w:style>
  <w:style w:type="paragraph" w:styleId="53">
    <w:name w:val="index 5"/>
    <w:basedOn w:val="1"/>
    <w:next w:val="1"/>
    <w:qFormat/>
    <w:uiPriority w:val="0"/>
    <w:pPr>
      <w:ind w:left="800"/>
    </w:pPr>
  </w:style>
  <w:style w:type="paragraph" w:styleId="54">
    <w:name w:val="index 6"/>
    <w:basedOn w:val="1"/>
    <w:next w:val="1"/>
    <w:qFormat/>
    <w:uiPriority w:val="0"/>
    <w:pPr>
      <w:ind w:left="1000"/>
    </w:pPr>
  </w:style>
  <w:style w:type="paragraph" w:styleId="55">
    <w:name w:val="index 7"/>
    <w:basedOn w:val="1"/>
    <w:next w:val="1"/>
    <w:qFormat/>
    <w:uiPriority w:val="0"/>
    <w:pPr>
      <w:ind w:left="1200"/>
    </w:pPr>
  </w:style>
  <w:style w:type="paragraph" w:styleId="56">
    <w:name w:val="index 8"/>
    <w:basedOn w:val="1"/>
    <w:next w:val="1"/>
    <w:qFormat/>
    <w:uiPriority w:val="0"/>
    <w:pPr>
      <w:ind w:left="1400"/>
    </w:pPr>
  </w:style>
  <w:style w:type="paragraph" w:styleId="57">
    <w:name w:val="index 9"/>
    <w:basedOn w:val="1"/>
    <w:next w:val="1"/>
    <w:qFormat/>
    <w:uiPriority w:val="0"/>
    <w:pPr>
      <w:ind w:left="1600"/>
    </w:pPr>
  </w:style>
  <w:style w:type="paragraph" w:styleId="58">
    <w:name w:val="index heading"/>
    <w:basedOn w:val="1"/>
    <w:next w:val="49"/>
    <w:qFormat/>
    <w:uiPriority w:val="0"/>
    <w:rPr>
      <w:rFonts w:ascii="Arial" w:hAnsi="Arial" w:cs="Arial"/>
      <w:b/>
      <w:bCs/>
    </w:rPr>
  </w:style>
  <w:style w:type="character" w:styleId="59">
    <w:name w:val="line number"/>
    <w:basedOn w:val="14"/>
    <w:qFormat/>
    <w:uiPriority w:val="0"/>
  </w:style>
  <w:style w:type="paragraph" w:styleId="60">
    <w:name w:val="List"/>
    <w:basedOn w:val="6"/>
    <w:qFormat/>
    <w:uiPriority w:val="0"/>
    <w:pPr>
      <w:ind w:left="200" w:hanging="200"/>
    </w:pPr>
  </w:style>
  <w:style w:type="paragraph" w:styleId="61">
    <w:name w:val="List 2"/>
    <w:basedOn w:val="1"/>
    <w:qFormat/>
    <w:uiPriority w:val="0"/>
    <w:pPr>
      <w:ind w:left="100" w:hanging="200"/>
    </w:pPr>
  </w:style>
  <w:style w:type="paragraph" w:styleId="62">
    <w:name w:val="List 3"/>
    <w:basedOn w:val="1"/>
    <w:qFormat/>
    <w:uiPriority w:val="0"/>
    <w:pPr>
      <w:ind w:left="100" w:hanging="200"/>
    </w:pPr>
  </w:style>
  <w:style w:type="paragraph" w:styleId="63">
    <w:name w:val="List 4"/>
    <w:basedOn w:val="1"/>
    <w:qFormat/>
    <w:uiPriority w:val="0"/>
    <w:pPr>
      <w:ind w:left="100" w:hanging="200"/>
    </w:pPr>
  </w:style>
  <w:style w:type="paragraph" w:styleId="64">
    <w:name w:val="List 5"/>
    <w:basedOn w:val="1"/>
    <w:qFormat/>
    <w:uiPriority w:val="0"/>
    <w:pPr>
      <w:ind w:left="100" w:hanging="200"/>
    </w:pPr>
  </w:style>
  <w:style w:type="paragraph" w:styleId="65">
    <w:name w:val="List Bullet"/>
    <w:basedOn w:val="1"/>
    <w:qFormat/>
    <w:uiPriority w:val="0"/>
    <w:pPr>
      <w:numPr>
        <w:ilvl w:val="0"/>
        <w:numId w:val="2"/>
      </w:numPr>
    </w:pPr>
  </w:style>
  <w:style w:type="paragraph" w:styleId="66">
    <w:name w:val="List Bullet 2"/>
    <w:basedOn w:val="1"/>
    <w:qFormat/>
    <w:uiPriority w:val="0"/>
    <w:pPr>
      <w:numPr>
        <w:ilvl w:val="0"/>
        <w:numId w:val="3"/>
      </w:numPr>
    </w:pPr>
  </w:style>
  <w:style w:type="paragraph" w:styleId="67">
    <w:name w:val="List Bullet 3"/>
    <w:basedOn w:val="1"/>
    <w:qFormat/>
    <w:uiPriority w:val="0"/>
    <w:pPr>
      <w:numPr>
        <w:ilvl w:val="0"/>
        <w:numId w:val="4"/>
      </w:numPr>
    </w:pPr>
  </w:style>
  <w:style w:type="paragraph" w:styleId="68">
    <w:name w:val="List Bullet 4"/>
    <w:basedOn w:val="1"/>
    <w:qFormat/>
    <w:uiPriority w:val="0"/>
    <w:pPr>
      <w:numPr>
        <w:ilvl w:val="0"/>
        <w:numId w:val="5"/>
      </w:numPr>
    </w:pPr>
  </w:style>
  <w:style w:type="paragraph" w:styleId="69">
    <w:name w:val="List Bullet 5"/>
    <w:basedOn w:val="1"/>
    <w:qFormat/>
    <w:uiPriority w:val="0"/>
    <w:pPr>
      <w:numPr>
        <w:ilvl w:val="0"/>
        <w:numId w:val="6"/>
      </w:numPr>
    </w:pPr>
  </w:style>
  <w:style w:type="paragraph" w:styleId="70">
    <w:name w:val="List Continue"/>
    <w:basedOn w:val="1"/>
    <w:qFormat/>
    <w:uiPriority w:val="0"/>
    <w:pPr>
      <w:spacing w:before="0" w:after="120"/>
      <w:ind w:left="420"/>
    </w:pPr>
  </w:style>
  <w:style w:type="paragraph" w:styleId="71">
    <w:name w:val="List Continue 2"/>
    <w:basedOn w:val="1"/>
    <w:qFormat/>
    <w:uiPriority w:val="0"/>
    <w:pPr>
      <w:spacing w:before="0" w:after="120"/>
      <w:ind w:left="840"/>
    </w:pPr>
  </w:style>
  <w:style w:type="paragraph" w:styleId="72">
    <w:name w:val="List Continue 3"/>
    <w:basedOn w:val="1"/>
    <w:qFormat/>
    <w:uiPriority w:val="0"/>
    <w:pPr>
      <w:spacing w:before="0" w:after="120"/>
      <w:ind w:left="1260"/>
    </w:pPr>
  </w:style>
  <w:style w:type="paragraph" w:styleId="73">
    <w:name w:val="List Continue 4"/>
    <w:basedOn w:val="1"/>
    <w:qFormat/>
    <w:uiPriority w:val="0"/>
    <w:pPr>
      <w:spacing w:before="0" w:after="120"/>
      <w:ind w:left="1680"/>
    </w:pPr>
  </w:style>
  <w:style w:type="paragraph" w:styleId="74">
    <w:name w:val="List Continue 5"/>
    <w:basedOn w:val="1"/>
    <w:qFormat/>
    <w:uiPriority w:val="0"/>
    <w:pPr>
      <w:spacing w:before="0" w:after="120"/>
      <w:ind w:left="2100"/>
    </w:pPr>
  </w:style>
  <w:style w:type="paragraph" w:styleId="75">
    <w:name w:val="List Number"/>
    <w:basedOn w:val="1"/>
    <w:qFormat/>
    <w:uiPriority w:val="0"/>
    <w:pPr>
      <w:numPr>
        <w:ilvl w:val="0"/>
        <w:numId w:val="7"/>
      </w:numPr>
    </w:pPr>
  </w:style>
  <w:style w:type="paragraph" w:styleId="76">
    <w:name w:val="List Number 2"/>
    <w:basedOn w:val="1"/>
    <w:qFormat/>
    <w:uiPriority w:val="0"/>
    <w:pPr>
      <w:numPr>
        <w:ilvl w:val="0"/>
        <w:numId w:val="8"/>
      </w:numPr>
    </w:pPr>
  </w:style>
  <w:style w:type="paragraph" w:styleId="77">
    <w:name w:val="List Number 3"/>
    <w:basedOn w:val="1"/>
    <w:qFormat/>
    <w:uiPriority w:val="0"/>
    <w:pPr>
      <w:numPr>
        <w:ilvl w:val="0"/>
        <w:numId w:val="9"/>
      </w:numPr>
    </w:pPr>
  </w:style>
  <w:style w:type="paragraph" w:styleId="78">
    <w:name w:val="List Number 4"/>
    <w:basedOn w:val="1"/>
    <w:qFormat/>
    <w:uiPriority w:val="0"/>
    <w:pPr>
      <w:numPr>
        <w:ilvl w:val="0"/>
        <w:numId w:val="10"/>
      </w:numPr>
    </w:pPr>
  </w:style>
  <w:style w:type="paragraph" w:styleId="79">
    <w:name w:val="List Number 5"/>
    <w:basedOn w:val="1"/>
    <w:qFormat/>
    <w:uiPriority w:val="0"/>
    <w:pPr>
      <w:numPr>
        <w:ilvl w:val="0"/>
        <w:numId w:val="11"/>
      </w:numPr>
    </w:pPr>
  </w:style>
  <w:style w:type="paragraph" w:styleId="80">
    <w:name w:val="macro"/>
    <w:qFormat/>
    <w:uiPriority w:val="0"/>
    <w:pPr>
      <w:widowControl w:val="0"/>
      <w:tabs>
        <w:tab w:val="left" w:pos="480"/>
        <w:tab w:val="left" w:pos="960"/>
        <w:tab w:val="left" w:pos="1440"/>
        <w:tab w:val="left" w:pos="1920"/>
        <w:tab w:val="left" w:pos="2400"/>
        <w:tab w:val="left" w:pos="2880"/>
        <w:tab w:val="left" w:pos="3360"/>
        <w:tab w:val="left" w:pos="3840"/>
        <w:tab w:val="left" w:pos="4320"/>
      </w:tabs>
      <w:suppressAutoHyphens/>
      <w:bidi w:val="0"/>
      <w:spacing w:before="0" w:after="0"/>
      <w:jc w:val="left"/>
    </w:pPr>
    <w:rPr>
      <w:rFonts w:ascii="Courier New" w:hAnsi="Courier New" w:cs="Courier New" w:eastAsiaTheme="minorEastAsia"/>
      <w:color w:val="auto"/>
      <w:kern w:val="0"/>
      <w:sz w:val="24"/>
      <w:szCs w:val="24"/>
      <w:lang w:val="en-US" w:eastAsia="zh-CN" w:bidi="ar-SA"/>
    </w:rPr>
  </w:style>
  <w:style w:type="paragraph" w:styleId="81">
    <w:name w:val="Normal (Web)"/>
    <w:basedOn w:val="1"/>
    <w:qFormat/>
    <w:uiPriority w:val="0"/>
    <w:rPr>
      <w:sz w:val="24"/>
      <w:szCs w:val="24"/>
    </w:rPr>
  </w:style>
  <w:style w:type="paragraph" w:styleId="82">
    <w:name w:val="Normal Indent"/>
    <w:basedOn w:val="1"/>
    <w:qFormat/>
    <w:uiPriority w:val="0"/>
    <w:pPr>
      <w:ind w:firstLine="420"/>
    </w:pPr>
  </w:style>
  <w:style w:type="paragraph" w:styleId="83">
    <w:name w:val="Note Heading"/>
    <w:basedOn w:val="1"/>
    <w:next w:val="1"/>
    <w:qFormat/>
    <w:uiPriority w:val="0"/>
    <w:pPr>
      <w:jc w:val="center"/>
    </w:pPr>
  </w:style>
  <w:style w:type="character" w:styleId="84">
    <w:name w:val="page number"/>
    <w:basedOn w:val="14"/>
    <w:qFormat/>
    <w:uiPriority w:val="0"/>
  </w:style>
  <w:style w:type="paragraph" w:styleId="85">
    <w:name w:val="Plain Text"/>
    <w:basedOn w:val="1"/>
    <w:qFormat/>
    <w:uiPriority w:val="0"/>
    <w:rPr>
      <w:rFonts w:ascii="SimSun" w:hAnsi="SimSun" w:cs="Courier New"/>
      <w:szCs w:val="21"/>
    </w:rPr>
  </w:style>
  <w:style w:type="paragraph" w:styleId="86">
    <w:name w:val="Salutation"/>
    <w:basedOn w:val="1"/>
    <w:next w:val="1"/>
    <w:qFormat/>
    <w:uiPriority w:val="0"/>
  </w:style>
  <w:style w:type="paragraph" w:styleId="87">
    <w:name w:val="Signature"/>
    <w:basedOn w:val="1"/>
    <w:qFormat/>
    <w:uiPriority w:val="0"/>
    <w:pPr>
      <w:ind w:left="100"/>
    </w:pPr>
  </w:style>
  <w:style w:type="character" w:styleId="88">
    <w:name w:val="Strong"/>
    <w:basedOn w:val="14"/>
    <w:qFormat/>
    <w:uiPriority w:val="0"/>
    <w:rPr>
      <w:b/>
      <w:bCs/>
    </w:rPr>
  </w:style>
  <w:style w:type="paragraph" w:styleId="89">
    <w:name w:val="Subtitle"/>
    <w:basedOn w:val="1"/>
    <w:qFormat/>
    <w:uiPriority w:val="0"/>
    <w:pPr>
      <w:spacing w:before="240" w:after="60" w:line="312" w:lineRule="auto"/>
      <w:jc w:val="center"/>
      <w:outlineLvl w:val="1"/>
    </w:pPr>
    <w:rPr>
      <w:rFonts w:ascii="Arial" w:hAnsi="Arial" w:cs="Arial"/>
      <w:b/>
      <w:bCs/>
      <w:sz w:val="32"/>
      <w:szCs w:val="32"/>
    </w:rPr>
  </w:style>
  <w:style w:type="table" w:styleId="90">
    <w:name w:val="Table 3D effects 1"/>
    <w:basedOn w:val="15"/>
    <w:qFormat/>
    <w:uiPriority w:val="0"/>
    <w:pPr>
      <w:jc w:val="both"/>
    </w:pPr>
    <w:tblPr/>
    <w:tcPr>
      <w:shd w:val="solid" w:color="C0C0C0" w:fill="FFFFFF"/>
    </w:tcPr>
    <w:tblStylePr w:type="firstRow">
      <w:rPr>
        <w:b/>
        <w:bCs/>
      </w:rPr>
      <w:tblPr/>
      <w:tcPr>
        <w:tcBorders>
          <w:left w:val="single" w:color="808080" w:sz="6" w:space="0"/>
        </w:tcBorders>
      </w:tcPr>
    </w:tblStylePr>
    <w:tblStylePr w:type="lastRow">
      <w:tblPr/>
      <w:tcPr>
        <w:tcBorders>
          <w:top w:val="single" w:color="FFFFFF" w:sz="6" w:space="0"/>
        </w:tcBorders>
      </w:tcPr>
    </w:tblStylePr>
    <w:tblStylePr w:type="firstCol">
      <w:rPr>
        <w:b/>
        <w:bCs/>
      </w:rPr>
      <w:tblPr/>
      <w:tcPr>
        <w:tcBorders>
          <w:right w:val="single" w:color="808080" w:sz="6" w:space="0"/>
        </w:tcBorders>
      </w:tcPr>
    </w:tblStylePr>
    <w:tblStylePr w:type="lastCol">
      <w:tblPr/>
      <w:tcPr>
        <w:tcBorders>
          <w:bottom w:val="single" w:color="FFFFFF" w:sz="6" w:space="0"/>
        </w:tcBorders>
      </w:tcPr>
    </w:tblStylePr>
    <w:tblStylePr w:type="band1Vert"/>
    <w:tblStylePr w:type="band2Vert"/>
    <w:tblStylePr w:type="band1Horz"/>
    <w:tblStylePr w:type="band2Horz"/>
    <w:tblStylePr w:type="neCell">
      <w:tblPr/>
      <w:tcPr>
        <w:tcBorders>
          <w:left w:val="nil"/>
          <w:bottom w:val="nil"/>
        </w:tcBorders>
      </w:tcPr>
    </w:tblStylePr>
    <w:tblStylePr w:type="nwCell">
      <w:tblPr/>
      <w:tcPr>
        <w:tcBorders>
          <w:left w:val="nil"/>
          <w:right w:val="nil"/>
        </w:tcBorders>
      </w:tcPr>
    </w:tblStylePr>
    <w:tblStylePr w:type="seCell">
      <w:tblPr/>
      <w:tcPr>
        <w:tcBorders>
          <w:top w:val="nil"/>
          <w:bottom w:val="nil"/>
        </w:tcBorders>
      </w:tcPr>
    </w:tblStylePr>
    <w:tblStylePr w:type="swCell">
      <w:rPr>
        <w:color w:val="000080"/>
      </w:rPr>
      <w:tblPr/>
      <w:tcPr>
        <w:tcBorders>
          <w:top w:val="nil"/>
          <w:right w:val="nil"/>
        </w:tcBorders>
      </w:tcPr>
    </w:tblStylePr>
  </w:style>
  <w:style w:type="table" w:styleId="91">
    <w:name w:val="Table 3D effects 2"/>
    <w:basedOn w:val="15"/>
    <w:qFormat/>
    <w:uiPriority w:val="0"/>
    <w:pPr>
      <w:jc w:val="both"/>
    </w:pPr>
    <w:tblPr>
      <w:tblStyleRowBandSize w:val="1"/>
    </w:tblPr>
    <w:tcPr>
      <w:shd w:val="solid" w:color="C0C0C0" w:fill="FFFFFF"/>
    </w:tcPr>
    <w:tblStylePr w:type="firstRow">
      <w:rPr>
        <w:b/>
        <w:bCs/>
      </w:rPr>
      <w:tblPr/>
    </w:tblStylePr>
    <w:tblStylePr w:type="lastRow"/>
    <w:tblStylePr w:type="firstCol">
      <w:tblPr/>
      <w:tcPr>
        <w:tcBorders>
          <w:top w:val="nil"/>
          <w:left w:val="nil"/>
          <w:right w:val="single" w:color="808080" w:sz="6" w:space="0"/>
        </w:tcBorders>
      </w:tcPr>
    </w:tblStylePr>
    <w:tblStylePr w:type="lastCol">
      <w:tblPr/>
      <w:tcPr>
        <w:tcBorders>
          <w:right w:val="single" w:color="FFFFFF" w:sz="6" w:space="0"/>
        </w:tcBorders>
      </w:tcPr>
    </w:tblStylePr>
    <w:tblStylePr w:type="band1Vert"/>
    <w:tblStylePr w:type="band2Vert"/>
    <w:tblStylePr w:type="band1Horz">
      <w:tblPr/>
      <w:tcPr>
        <w:tcBorders>
          <w:top w:val="single" w:color="808080" w:sz="6" w:space="0"/>
          <w:left w:val="single" w:color="FFFFFF" w:sz="6" w:space="0"/>
        </w:tcBorders>
      </w:tcPr>
    </w:tblStylePr>
    <w:tblStylePr w:type="band2Horz"/>
    <w:tblStylePr w:type="neCell"/>
    <w:tblStylePr w:type="nwCell"/>
    <w:tblStylePr w:type="seCell"/>
    <w:tblStylePr w:type="swCell">
      <w:rPr>
        <w:b/>
        <w:bCs/>
      </w:rPr>
      <w:tblPr/>
    </w:tblStylePr>
  </w:style>
  <w:style w:type="table" w:styleId="92">
    <w:name w:val="Table 3D effects 3"/>
    <w:basedOn w:val="15"/>
    <w:qFormat/>
    <w:uiPriority w:val="0"/>
    <w:pPr>
      <w:jc w:val="both"/>
    </w:pPr>
    <w:tblPr>
      <w:tblStyleRowBandSize w:val="1"/>
      <w:tblStyleColBandSize w:val="1"/>
    </w:tblPr>
    <w:tblStylePr w:type="firstRow">
      <w:rPr>
        <w:b/>
        <w:bCs/>
      </w:rPr>
      <w:tblPr/>
    </w:tblStylePr>
    <w:tblStylePr w:type="lastRow"/>
    <w:tblStylePr w:type="firstCol">
      <w:tblPr/>
      <w:tcPr>
        <w:tcBorders>
          <w:top w:val="nil"/>
          <w:left w:val="nil"/>
          <w:right w:val="single" w:color="808080" w:sz="6" w:space="0"/>
        </w:tcBorders>
      </w:tcPr>
    </w:tblStylePr>
    <w:tblStylePr w:type="lastCol">
      <w:tblPr/>
      <w:tcPr>
        <w:tcBorders>
          <w:right w:val="single" w:color="FFFFFF" w:sz="6" w:space="0"/>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color="808080" w:sz="6" w:space="0"/>
          <w:left w:val="single" w:color="FFFFFF" w:sz="6" w:space="0"/>
        </w:tcBorders>
      </w:tcPr>
    </w:tblStylePr>
    <w:tblStylePr w:type="band2Horz"/>
    <w:tblStylePr w:type="neCell"/>
    <w:tblStylePr w:type="nwCell"/>
    <w:tblStylePr w:type="seCell"/>
    <w:tblStylePr w:type="swCell">
      <w:rPr>
        <w:b/>
        <w:bCs/>
      </w:rPr>
      <w:tblPr/>
    </w:tblStylePr>
  </w:style>
  <w:style w:type="table" w:styleId="93">
    <w:name w:val="Table Classic 1"/>
    <w:basedOn w:val="15"/>
    <w:qFormat/>
    <w:uiPriority w:val="0"/>
    <w:pPr>
      <w:jc w:val="both"/>
    </w:pPr>
    <w:tblPr>
      <w:tblBorders>
        <w:top w:val="single" w:color="000000" w:sz="12" w:space="0"/>
        <w:bottom w:val="single" w:color="000000" w:sz="12" w:space="0"/>
      </w:tblBorders>
    </w:tblPr>
    <w:tcPr>
      <w:shd w:val="clear" w:color="auto" w:fill="auto"/>
    </w:tcPr>
    <w:tblStylePr w:type="firstRow">
      <w:rPr>
        <w:i/>
      </w:rPr>
      <w:tblPr/>
      <w:tcPr>
        <w:tcBorders>
          <w:left w:val="single" w:color="000000" w:sz="6" w:space="0"/>
        </w:tcBorders>
      </w:tcPr>
    </w:tblStylePr>
    <w:tblStylePr w:type="lastRow">
      <w:rPr>
        <w:color w:val="auto"/>
      </w:rPr>
      <w:tblPr/>
      <w:tcPr>
        <w:tcBorders>
          <w:top w:val="single" w:color="000000" w:sz="6" w:space="0"/>
        </w:tcBorders>
      </w:tcPr>
    </w:tblStylePr>
    <w:tblStylePr w:type="firstCol">
      <w:tblPr/>
      <w:tcPr>
        <w:tcBorders>
          <w:right w:val="single" w:color="000000" w:sz="6" w:space="0"/>
        </w:tcBorders>
      </w:tcPr>
    </w:tblStylePr>
    <w:tblStylePr w:type="lastCol"/>
    <w:tblStylePr w:type="band1Vert"/>
    <w:tblStylePr w:type="band2Vert"/>
    <w:tblStylePr w:type="band1Horz"/>
    <w:tblStylePr w:type="band2Horz"/>
    <w:tblStylePr w:type="neCell">
      <w:rPr>
        <w:b/>
        <w:bCs/>
        <w:i w:val="0"/>
      </w:rPr>
      <w:tblPr/>
    </w:tblStylePr>
    <w:tblStylePr w:type="nwCell"/>
    <w:tblStylePr w:type="seCell"/>
    <w:tblStylePr w:type="swCell">
      <w:rPr>
        <w:b/>
        <w:bCs/>
      </w:rPr>
      <w:tblPr/>
    </w:tblStylePr>
  </w:style>
  <w:style w:type="table" w:styleId="94">
    <w:name w:val="Table Classic 2"/>
    <w:basedOn w:val="15"/>
    <w:qFormat/>
    <w:uiPriority w:val="0"/>
    <w:pPr>
      <w:jc w:val="both"/>
    </w:pPr>
    <w:tblPr>
      <w:tblBorders>
        <w:top w:val="single" w:color="000000" w:sz="12" w:space="0"/>
        <w:bottom w:val="single" w:color="000000" w:sz="12" w:space="0"/>
      </w:tblBorders>
    </w:tblPr>
    <w:tcPr>
      <w:shd w:val="clear" w:color="auto" w:fill="auto"/>
    </w:tcPr>
    <w:tblStylePr w:type="firstRow">
      <w:rPr>
        <w:color w:val="FFFFFF"/>
      </w:rPr>
      <w:tblPr/>
      <w:tcPr>
        <w:tcBorders>
          <w:left w:val="single" w:color="000000" w:sz="6" w:space="0"/>
        </w:tcBorders>
        <w:shd w:val="solid" w:color="800080" w:fill="FFFFFF"/>
      </w:tcPr>
    </w:tblStylePr>
    <w:tblStylePr w:type="lastRow">
      <w:tblPr/>
      <w:tcPr>
        <w:tcBorders>
          <w:top w:val="single" w:color="000000" w:sz="6" w:space="0"/>
        </w:tcBorders>
      </w:tcPr>
    </w:tblStylePr>
    <w:tblStylePr w:type="firstCol">
      <w:rPr>
        <w:b/>
        <w:bCs/>
      </w:rPr>
      <w:tblPr/>
      <w:tcPr>
        <w:shd w:val="solid" w:color="C0C0C0" w:fill="FFFFFF"/>
      </w:tcPr>
    </w:tblStylePr>
    <w:tblStylePr w:type="lastCol"/>
    <w:tblStylePr w:type="band1Vert"/>
    <w:tblStylePr w:type="band2Vert"/>
    <w:tblStylePr w:type="band1Horz"/>
    <w:tblStylePr w:type="band2Horz"/>
    <w:tblStylePr w:type="neCell">
      <w:rPr>
        <w:b/>
        <w:bCs/>
      </w:rPr>
      <w:tblPr/>
    </w:tblStylePr>
    <w:tblStylePr w:type="nwCell">
      <w:tblPr/>
      <w:tcPr>
        <w:shd w:val="solid" w:color="800080" w:fill="FFFFFF"/>
      </w:tcPr>
    </w:tblStylePr>
    <w:tblStylePr w:type="seCell"/>
    <w:tblStylePr w:type="swCell">
      <w:rPr>
        <w:color w:val="000080"/>
      </w:rPr>
      <w:tblPr/>
    </w:tblStylePr>
  </w:style>
  <w:style w:type="table" w:styleId="95">
    <w:name w:val="Table Classic 3"/>
    <w:basedOn w:val="15"/>
    <w:qFormat/>
    <w:uiPriority w:val="0"/>
    <w:pPr>
      <w:jc w:val="both"/>
    </w:pPr>
    <w:rPr>
      <w:color w:val="000080"/>
    </w:rPr>
    <w:tblPr>
      <w:tblBorders>
        <w:top w:val="single" w:color="000000" w:sz="12" w:space="0"/>
        <w:left w:val="single" w:color="000000" w:sz="12" w:space="0"/>
        <w:bottom w:val="single" w:color="000000" w:sz="12" w:space="0"/>
        <w:right w:val="single" w:color="000000" w:sz="12" w:space="0"/>
      </w:tblBorders>
    </w:tblPr>
    <w:tcPr>
      <w:shd w:val="solid" w:color="C0C0C0" w:fill="FFFFFF"/>
    </w:tcPr>
    <w:tblStylePr w:type="firstRow">
      <w:rPr>
        <w:b/>
        <w:bCs/>
        <w:i/>
      </w:rPr>
      <w:tblPr/>
      <w:tcPr>
        <w:tcBorders>
          <w:left w:val="single" w:color="000000" w:sz="6" w:space="0"/>
        </w:tcBorders>
        <w:shd w:val="solid" w:color="000080" w:fill="FFFFFF"/>
      </w:tcPr>
    </w:tblStylePr>
    <w:tblStylePr w:type="lastRow">
      <w:rPr>
        <w:color w:val="000080"/>
      </w:rPr>
      <w:tblPr/>
      <w:tcPr>
        <w:tcBorders>
          <w:top w:val="single" w:color="000000" w:sz="12" w:space="0"/>
        </w:tcBorders>
        <w:shd w:val="solid" w:color="FFFFFF" w:fill="FFFFFF"/>
      </w:tcPr>
    </w:tblStylePr>
    <w:tblStylePr w:type="firstCol">
      <w:rPr>
        <w:b/>
        <w:bCs/>
      </w:rPr>
      <w:tblPr/>
    </w:tblStylePr>
    <w:tblStylePr w:type="lastCol"/>
    <w:tblStylePr w:type="band1Vert"/>
    <w:tblStylePr w:type="band2Vert"/>
    <w:tblStylePr w:type="band1Horz"/>
    <w:tblStylePr w:type="band2Horz"/>
    <w:tblStylePr w:type="neCell"/>
    <w:tblStylePr w:type="nwCell"/>
    <w:tblStylePr w:type="seCell"/>
    <w:tblStylePr w:type="swCell"/>
  </w:style>
  <w:style w:type="table" w:styleId="96">
    <w:name w:val="Table Classic 4"/>
    <w:basedOn w:val="15"/>
    <w:qFormat/>
    <w:uiPriority w:val="0"/>
    <w:pPr>
      <w:jc w:val="both"/>
    </w:pPr>
    <w:tblPr>
      <w:tblBorders>
        <w:top w:val="single" w:color="000000" w:sz="12" w:space="0"/>
        <w:left w:val="single" w:color="000000" w:sz="6" w:space="0"/>
        <w:bottom w:val="single" w:color="000000" w:sz="12" w:space="0"/>
        <w:right w:val="single" w:color="000000" w:sz="6" w:space="0"/>
      </w:tblBorders>
    </w:tblPr>
    <w:tcPr>
      <w:shd w:val="clear" w:color="auto" w:fill="auto"/>
    </w:tcPr>
    <w:tblStylePr w:type="firstRow">
      <w:rPr>
        <w:b/>
        <w:bCs/>
        <w:i/>
      </w:rPr>
      <w:tblPr/>
      <w:tcPr>
        <w:tcBorders>
          <w:left w:val="single" w:color="000000" w:sz="6" w:space="0"/>
        </w:tcBorders>
        <w:shd w:val="pct50" w:color="000080" w:fill="FFFFFF"/>
      </w:tcPr>
    </w:tblStylePr>
    <w:tblStylePr w:type="lastRow">
      <w:rPr>
        <w:color w:val="000080"/>
      </w:rPr>
      <w:tblPr/>
      <w:tcPr>
        <w:tcBorders>
          <w:left w:val="single" w:color="000000" w:sz="6" w:space="0"/>
        </w:tcBorders>
        <w:shd w:val="pct50" w:color="000000" w:fill="FFFFFF"/>
      </w:tcPr>
    </w:tblStylePr>
    <w:tblStylePr w:type="firstCol">
      <w:rPr>
        <w:b/>
        <w:bCs/>
      </w:rPr>
      <w:tblPr/>
    </w:tblStylePr>
    <w:tblStylePr w:type="lastCol"/>
    <w:tblStylePr w:type="band1Vert"/>
    <w:tblStylePr w:type="band2Vert"/>
    <w:tblStylePr w:type="band1Horz"/>
    <w:tblStylePr w:type="band2Horz"/>
    <w:tblStylePr w:type="neCell"/>
    <w:tblStylePr w:type="nwCell">
      <w:rPr>
        <w:b/>
        <w:bCs/>
      </w:rPr>
      <w:tblPr/>
    </w:tblStylePr>
    <w:tblStylePr w:type="seCell"/>
    <w:tblStylePr w:type="swCell">
      <w:rPr>
        <w:color w:val="000080"/>
      </w:rPr>
      <w:tblPr/>
    </w:tblStylePr>
  </w:style>
  <w:style w:type="table" w:styleId="97">
    <w:name w:val="Table Colorful 1"/>
    <w:basedOn w:val="15"/>
    <w:qFormat/>
    <w:uiPriority w:val="0"/>
    <w:pPr>
      <w:jc w:val="both"/>
    </w:pPr>
    <w:rPr>
      <w:color w:val="FFFFFF"/>
    </w:rPr>
    <w:tblPr>
      <w:tblBorders>
        <w:top w:val="single" w:color="008080" w:sz="12" w:space="0"/>
        <w:left w:val="single" w:color="008080" w:sz="12" w:space="0"/>
        <w:bottom w:val="single" w:color="008080" w:sz="12" w:space="0"/>
        <w:right w:val="single" w:color="008080" w:sz="12" w:space="0"/>
        <w:insideH w:val="single" w:color="00FFFF" w:sz="6" w:space="0"/>
      </w:tblBorders>
    </w:tblPr>
    <w:tcPr>
      <w:shd w:val="solid" w:color="008080" w:fill="FFFFFF"/>
    </w:tcPr>
    <w:tblStylePr w:type="firstRow">
      <w:rPr>
        <w:b/>
        <w:bCs/>
        <w:i/>
      </w:rPr>
      <w:tblPr/>
      <w:tcPr>
        <w:shd w:val="solid" w:color="000000" w:fill="FFFFFF"/>
      </w:tcPr>
    </w:tblStylePr>
    <w:tblStylePr w:type="lastRow"/>
    <w:tblStylePr w:type="firstCol">
      <w:rPr>
        <w:b/>
        <w:bCs/>
        <w:i/>
      </w:rPr>
      <w:tblPr/>
      <w:tcPr>
        <w:shd w:val="solid" w:color="000080" w:fill="FFFFFF"/>
      </w:tcPr>
    </w:tblStylePr>
    <w:tblStylePr w:type="lastCol"/>
    <w:tblStylePr w:type="band1Vert"/>
    <w:tblStylePr w:type="band2Vert"/>
    <w:tblStylePr w:type="band1Horz"/>
    <w:tblStylePr w:type="band2Horz"/>
    <w:tblStylePr w:type="neCell"/>
    <w:tblStylePr w:type="nwCell">
      <w:tblPr/>
      <w:tcPr>
        <w:shd w:val="solid" w:color="000000" w:fill="FFFFFF"/>
      </w:tcPr>
    </w:tblStylePr>
    <w:tblStylePr w:type="seCell"/>
    <w:tblStylePr w:type="swCell">
      <w:rPr>
        <w:b/>
        <w:bCs/>
        <w:i w:val="0"/>
      </w:rPr>
      <w:tblPr/>
    </w:tblStylePr>
  </w:style>
  <w:style w:type="table" w:styleId="98">
    <w:name w:val="Table Colorful 2"/>
    <w:basedOn w:val="15"/>
    <w:qFormat/>
    <w:uiPriority w:val="0"/>
    <w:pPr>
      <w:jc w:val="both"/>
    </w:pPr>
    <w:tblPr>
      <w:tblBorders>
        <w:bottom w:val="single" w:color="000000" w:sz="12" w:space="0"/>
      </w:tblBorders>
    </w:tblPr>
    <w:tcPr>
      <w:shd w:val="pct20" w:color="FFFF00" w:fill="FFFFFF"/>
    </w:tcPr>
    <w:tblStylePr w:type="firstRow">
      <w:rPr>
        <w:b/>
        <w:bCs/>
        <w:i/>
      </w:rPr>
      <w:tblPr/>
      <w:tcPr>
        <w:tcBorders>
          <w:left w:val="single" w:color="000000" w:sz="12" w:space="0"/>
        </w:tcBorders>
        <w:shd w:val="solid" w:color="800000" w:fill="FFFFFF"/>
      </w:tcPr>
    </w:tblStylePr>
    <w:tblStylePr w:type="lastRow"/>
    <w:tblStylePr w:type="firstCol">
      <w:rPr>
        <w:b/>
        <w:bCs/>
        <w:i/>
      </w:rPr>
      <w:tblPr/>
    </w:tblStylePr>
    <w:tblStylePr w:type="lastCol">
      <w:tblPr/>
      <w:tcPr>
        <w:shd w:val="solid" w:color="C0C0C0" w:fill="FFFFFF"/>
      </w:tcPr>
    </w:tblStylePr>
    <w:tblStylePr w:type="band1Vert"/>
    <w:tblStylePr w:type="band2Vert"/>
    <w:tblStylePr w:type="band1Horz"/>
    <w:tblStylePr w:type="band2Horz"/>
    <w:tblStylePr w:type="neCell"/>
    <w:tblStylePr w:type="nwCell"/>
    <w:tblStylePr w:type="seCell"/>
    <w:tblStylePr w:type="swCell">
      <w:rPr>
        <w:b/>
        <w:bCs/>
        <w:i w:val="0"/>
      </w:rPr>
      <w:tblPr/>
    </w:tblStylePr>
  </w:style>
  <w:style w:type="table" w:styleId="99">
    <w:name w:val="Table Colorful 3"/>
    <w:basedOn w:val="15"/>
    <w:qFormat/>
    <w:uiPriority w:val="0"/>
    <w:pPr>
      <w:jc w:val="both"/>
    </w:pPr>
    <w:tblPr>
      <w:tblBorders>
        <w:top w:val="single" w:color="000000" w:sz="18" w:space="0"/>
        <w:left w:val="single" w:color="000000" w:sz="18" w:space="0"/>
        <w:bottom w:val="single" w:color="000000" w:sz="18" w:space="0"/>
        <w:right w:val="single" w:color="000000" w:sz="18" w:space="0"/>
        <w:insideH w:val="single" w:color="C0C0C0" w:sz="6" w:space="0"/>
      </w:tblBorders>
    </w:tblPr>
    <w:tcPr>
      <w:shd w:val="pct25" w:color="008080" w:fill="FFFFFF"/>
    </w:tcPr>
    <w:tblStylePr w:type="firstRow">
      <w:tblPr/>
      <w:tcPr>
        <w:tcBorders>
          <w:left w:val="single" w:color="000000" w:sz="6" w:space="0"/>
        </w:tcBorders>
        <w:shd w:val="solid" w:color="008080" w:fill="FFFFFF"/>
      </w:tcPr>
    </w:tblStylePr>
    <w:tblStylePr w:type="lastRow"/>
    <w:tblStylePr w:type="firstCol">
      <w:tblPr/>
      <w:tcPr>
        <w:tcBorders>
          <w:bottom w:val="single" w:color="000000" w:sz="36" w:space="0"/>
          <w:right w:val="single" w:color="000000" w:sz="6" w:space="0"/>
        </w:tcBorders>
        <w:shd w:val="solid" w:color="008080" w:fill="FFFFFF"/>
      </w:tcPr>
    </w:tblStylePr>
    <w:tblStylePr w:type="lastCol"/>
    <w:tblStylePr w:type="band1Vert"/>
    <w:tblStylePr w:type="band2Vert"/>
    <w:tblStylePr w:type="band1Horz"/>
    <w:tblStylePr w:type="band2Horz"/>
    <w:tblStylePr w:type="neCell"/>
    <w:tblStylePr w:type="nwCell">
      <w:rPr>
        <w:b/>
        <w:bCs/>
      </w:rPr>
      <w:tblPr/>
      <w:tcPr>
        <w:shd w:val="solid" w:color="000000" w:fill="FFFFFF"/>
      </w:tcPr>
    </w:tblStylePr>
    <w:tblStylePr w:type="seCell"/>
    <w:tblStylePr w:type="swCell"/>
  </w:style>
  <w:style w:type="table" w:styleId="100">
    <w:name w:val="Table Columns 1"/>
    <w:basedOn w:val="15"/>
    <w:qFormat/>
    <w:uiPriority w:val="0"/>
    <w:pPr>
      <w:jc w:val="both"/>
    </w:pPr>
    <w:rPr>
      <w:b/>
      <w:bCs/>
    </w:rPr>
    <w:tblPr>
      <w:tblBorders>
        <w:top w:val="single" w:color="000000" w:sz="12" w:space="0"/>
        <w:left w:val="single" w:color="000000" w:sz="12" w:space="0"/>
        <w:bottom w:val="single" w:color="000000" w:sz="12" w:space="0"/>
        <w:right w:val="single" w:color="000000" w:sz="12" w:space="0"/>
      </w:tblBorders>
    </w:tblPr>
    <w:tblStylePr w:type="firstRow">
      <w:rPr>
        <w:b w:val="0"/>
        <w:bCs w:val="0"/>
      </w:rPr>
      <w:tblPr/>
      <w:tcPr>
        <w:tcBorders>
          <w:left w:val="single" w:color="000000" w:sz="6" w:space="0"/>
        </w:tcBorders>
      </w:tcPr>
    </w:tblStylePr>
    <w:tblStylePr w:type="lastRow">
      <w:rPr>
        <w:b w:val="0"/>
        <w:bCs w:val="0"/>
      </w:rPr>
      <w:tblPr/>
    </w:tblStylePr>
    <w:tblStylePr w:type="firstCol">
      <w:rPr>
        <w:b w:val="0"/>
        <w:bCs w:val="0"/>
      </w:rPr>
      <w:tblPr/>
    </w:tblStylePr>
    <w:tblStylePr w:type="lastCol">
      <w:rPr>
        <w:b w:val="0"/>
        <w:bCs w:val="0"/>
      </w:rPr>
      <w:tbl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band1Horz"/>
    <w:tblStylePr w:type="band2Horz"/>
    <w:tblStylePr w:type="neCell">
      <w:rPr>
        <w:b/>
        <w:bCs/>
      </w:rPr>
      <w:tblPr/>
    </w:tblStylePr>
    <w:tblStylePr w:type="nwCell"/>
    <w:tblStylePr w:type="seCell"/>
    <w:tblStylePr w:type="swCell">
      <w:rPr>
        <w:b/>
        <w:bCs/>
      </w:rPr>
      <w:tblPr/>
    </w:tblStylePr>
  </w:style>
  <w:style w:type="table" w:styleId="101">
    <w:name w:val="Table Columns 2"/>
    <w:basedOn w:val="15"/>
    <w:qFormat/>
    <w:uiPriority w:val="0"/>
    <w:pPr>
      <w:jc w:val="both"/>
    </w:pPr>
    <w:rPr>
      <w:b/>
      <w:bCs/>
    </w:rPr>
    <w:tblPr>
      <w:tblStyleColBandSize w:val="1"/>
    </w:tblPr>
    <w:tblStylePr w:type="firstRow">
      <w:rPr>
        <w:color w:val="FFFFFF"/>
      </w:rPr>
      <w:tblPr/>
      <w:tcPr>
        <w:shd w:val="solid" w:color="000080" w:fill="FFFFFF"/>
      </w:tcPr>
    </w:tblStylePr>
    <w:tblStylePr w:type="lastRow">
      <w:rPr>
        <w:b w:val="0"/>
        <w:bCs w:val="0"/>
      </w:rPr>
      <w:tblPr/>
    </w:tblStylePr>
    <w:tblStylePr w:type="firstCol">
      <w:rPr>
        <w:b w:val="0"/>
        <w:bCs w:val="0"/>
      </w:rPr>
      <w:tblPr/>
    </w:tblStylePr>
    <w:tblStylePr w:type="lastCol">
      <w:rPr>
        <w:b w:val="0"/>
        <w:bCs w:val="0"/>
      </w:rPr>
      <w:tbl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band1Horz"/>
    <w:tblStylePr w:type="band2Horz"/>
    <w:tblStylePr w:type="neCell">
      <w:rPr>
        <w:b/>
        <w:bCs/>
      </w:rPr>
      <w:tblPr/>
    </w:tblStylePr>
    <w:tblStylePr w:type="nwCell"/>
    <w:tblStylePr w:type="seCell"/>
    <w:tblStylePr w:type="swCell">
      <w:rPr>
        <w:b/>
        <w:bCs/>
      </w:rPr>
      <w:tblPr/>
    </w:tblStylePr>
  </w:style>
  <w:style w:type="table" w:styleId="102">
    <w:name w:val="Table Columns 3"/>
    <w:basedOn w:val="15"/>
    <w:qFormat/>
    <w:uiPriority w:val="0"/>
    <w:pPr>
      <w:jc w:val="both"/>
    </w:pPr>
    <w:rPr>
      <w:b/>
      <w:bCs/>
    </w:rPr>
    <w:tblPr>
      <w:tblBorders>
        <w:top w:val="single" w:color="000080" w:sz="6" w:space="0"/>
        <w:left w:val="single" w:color="000080" w:sz="6" w:space="0"/>
        <w:bottom w:val="single" w:color="000080" w:sz="6" w:space="0"/>
        <w:right w:val="single" w:color="000080" w:sz="6" w:space="0"/>
        <w:insideV w:val="single" w:color="000080" w:sz="6" w:space="0"/>
      </w:tblBorders>
    </w:tblPr>
    <w:tblStylePr w:type="firstRow">
      <w:rPr>
        <w:color w:val="FFFFFF"/>
      </w:rPr>
      <w:tblPr/>
      <w:tcPr>
        <w:shd w:val="solid" w:color="000080" w:fill="FFFFFF"/>
      </w:tcPr>
    </w:tblStylePr>
    <w:tblStylePr w:type="lastRow">
      <w:rPr>
        <w:b w:val="0"/>
        <w:bCs w:val="0"/>
      </w:rPr>
      <w:tblPr/>
      <w:tcPr>
        <w:tcBorders>
          <w:top w:val="single" w:color="000080" w:sz="6" w:space="0"/>
        </w:tcBorders>
      </w:tcPr>
    </w:tblStylePr>
    <w:tblStylePr w:type="firstCol">
      <w:rPr>
        <w:b w:val="0"/>
        <w:bCs w:val="0"/>
      </w:rPr>
      <w:tblPr/>
    </w:tblStylePr>
    <w:tblStylePr w:type="lastCol">
      <w:rPr>
        <w:b w:val="0"/>
        <w:bCs w:val="0"/>
      </w:rPr>
      <w:tbl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band1Horz"/>
    <w:tblStylePr w:type="band2Horz"/>
    <w:tblStylePr w:type="neCell">
      <w:rPr>
        <w:b/>
        <w:bCs/>
      </w:rPr>
      <w:tblPr/>
    </w:tblStylePr>
    <w:tblStylePr w:type="nwCell"/>
    <w:tblStylePr w:type="seCell"/>
    <w:tblStylePr w:type="swCell"/>
  </w:style>
  <w:style w:type="table" w:styleId="103">
    <w:name w:val="Table Columns 4"/>
    <w:basedOn w:val="15"/>
    <w:qFormat/>
    <w:uiPriority w:val="0"/>
    <w:pPr>
      <w:jc w:val="both"/>
    </w:pPr>
    <w:tblPr>
      <w:tblStyleColBandSize w:val="1"/>
    </w:tblPr>
    <w:tblStylePr w:type="firstRow">
      <w:rPr>
        <w:color w:val="FFFFFF"/>
      </w:rPr>
      <w:tblPr/>
      <w:tcPr>
        <w:shd w:val="solid" w:color="000000" w:fill="FFFFFF"/>
      </w:tcPr>
    </w:tblStylePr>
    <w:tblStylePr w:type="lastRow">
      <w:rPr>
        <w:b/>
        <w:bCs/>
      </w:rPr>
      <w:tblPr/>
    </w:tblStylePr>
    <w:tblStylePr w:type="firstCol"/>
    <w:tblStylePr w:type="lastCol">
      <w:rPr>
        <w:b/>
        <w:bCs/>
      </w:rPr>
      <w:tblPr/>
    </w:tblStylePr>
    <w:tblStylePr w:type="band1Vert">
      <w:rPr>
        <w:color w:val="auto"/>
      </w:rPr>
      <w:tblPr/>
      <w:tcPr>
        <w:shd w:val="pct50" w:color="008080" w:fill="FFFFFF"/>
      </w:tcPr>
    </w:tblStylePr>
    <w:tblStylePr w:type="band2Vert">
      <w:rPr>
        <w:color w:val="auto"/>
      </w:rPr>
      <w:tblPr/>
      <w:tcPr>
        <w:shd w:val="pct10" w:color="000000" w:fill="FFFFFF"/>
      </w:tcPr>
    </w:tblStylePr>
    <w:tblStylePr w:type="band1Horz"/>
    <w:tblStylePr w:type="band2Horz"/>
    <w:tblStylePr w:type="neCell"/>
    <w:tblStylePr w:type="nwCell"/>
    <w:tblStylePr w:type="seCell"/>
    <w:tblStylePr w:type="swCell"/>
  </w:style>
  <w:style w:type="table" w:styleId="104">
    <w:name w:val="Table Columns 5"/>
    <w:basedOn w:val="15"/>
    <w:qFormat/>
    <w:uiPriority w:val="0"/>
    <w:pPr>
      <w:jc w:val="both"/>
    </w:pPr>
    <w:tblPr>
      <w:tblBorders>
        <w:top w:val="single" w:color="808080" w:sz="12" w:space="0"/>
        <w:left w:val="single" w:color="808080" w:sz="12" w:space="0"/>
        <w:bottom w:val="single" w:color="808080" w:sz="12" w:space="0"/>
        <w:right w:val="single" w:color="808080" w:sz="12" w:space="0"/>
        <w:insideV w:val="single" w:color="C0C0C0" w:sz="6" w:space="0"/>
      </w:tblBorders>
    </w:tblPr>
    <w:tblStylePr w:type="firstRow">
      <w:rPr>
        <w:b/>
        <w:bCs/>
        <w:i/>
      </w:rPr>
      <w:tblPr/>
      <w:tcPr>
        <w:tcBorders>
          <w:left w:val="single" w:color="808080" w:sz="6" w:space="0"/>
        </w:tcBorders>
      </w:tcPr>
    </w:tblStylePr>
    <w:tblStylePr w:type="lastRow">
      <w:rPr>
        <w:b/>
        <w:bCs/>
      </w:rPr>
      <w:tblPr/>
      <w:tcPr>
        <w:tcBorders>
          <w:top w:val="single" w:color="808080" w:sz="6" w:space="0"/>
        </w:tcBorders>
      </w:tcPr>
    </w:tblStylePr>
    <w:tblStylePr w:type="firstCol">
      <w:rPr>
        <w:b/>
        <w:bCs/>
      </w:rPr>
      <w:tblPr/>
    </w:tblStylePr>
    <w:tblStylePr w:type="lastCol">
      <w:rPr>
        <w:b/>
        <w:bCs/>
      </w:rPr>
      <w:tblPr/>
    </w:tblStylePr>
    <w:tblStylePr w:type="band1Vert">
      <w:rPr>
        <w:color w:val="auto"/>
      </w:rPr>
      <w:tblPr/>
      <w:tcPr>
        <w:shd w:val="solid" w:color="C0C0C0" w:fill="FFFFFF"/>
      </w:tcPr>
    </w:tblStylePr>
    <w:tblStylePr w:type="band2Vert">
      <w:rPr>
        <w:color w:val="auto"/>
      </w:rPr>
    </w:tblStylePr>
    <w:tblStylePr w:type="band1Horz"/>
    <w:tblStylePr w:type="band2Horz"/>
    <w:tblStylePr w:type="neCell"/>
    <w:tblStylePr w:type="nwCell"/>
    <w:tblStylePr w:type="seCell"/>
    <w:tblStylePr w:type="swCell"/>
  </w:style>
  <w:style w:type="table" w:styleId="105">
    <w:name w:val="Table Contemporary"/>
    <w:basedOn w:val="15"/>
    <w:qFormat/>
    <w:uiPriority w:val="0"/>
    <w:pPr>
      <w:jc w:val="both"/>
    </w:pPr>
    <w:tblPr>
      <w:tblBorders>
        <w:insideH w:val="single" w:color="FFFFFF" w:sz="18" w:space="0"/>
        <w:insideV w:val="single" w:color="FFFFFF" w:sz="18" w:space="0"/>
      </w:tblBorders>
    </w:tblPr>
    <w:tblStylePr w:type="firstRow">
      <w:rPr>
        <w:b/>
        <w:bCs/>
      </w:rPr>
      <w:tblPr/>
      <w:tcPr>
        <w:shd w:val="pct20" w:color="000000" w:fill="FFFFFF"/>
      </w:tcPr>
    </w:tblStylePr>
    <w:tblStylePr w:type="lastRow"/>
    <w:tblStylePr w:type="firstCol"/>
    <w:tblStylePr w:type="lastCol"/>
    <w:tblStylePr w:type="band1Vert"/>
    <w:tblStylePr w:type="band2Vert"/>
    <w:tblStylePr w:type="band1Horz">
      <w:rPr>
        <w:color w:val="auto"/>
      </w:rPr>
      <w:tblPr/>
      <w:tcPr>
        <w:shd w:val="pct5" w:color="000000" w:fill="FFFFFF"/>
      </w:tcPr>
    </w:tblStylePr>
    <w:tblStylePr w:type="band2Horz">
      <w:rPr>
        <w:color w:val="auto"/>
      </w:rPr>
      <w:tblPr/>
      <w:tcPr>
        <w:shd w:val="pct20" w:color="000000" w:fill="FFFFFF"/>
      </w:tcPr>
    </w:tblStylePr>
    <w:tblStylePr w:type="neCell"/>
    <w:tblStylePr w:type="nwCell"/>
    <w:tblStylePr w:type="seCell"/>
    <w:tblStylePr w:type="swCell"/>
  </w:style>
  <w:style w:type="table" w:styleId="106">
    <w:name w:val="Table Elegant"/>
    <w:basedOn w:val="15"/>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caps/>
      </w:rPr>
      <w:tblPr/>
    </w:tblStylePr>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styleId="107">
    <w:name w:val="Table Grid"/>
    <w:basedOn w:val="15"/>
    <w:qFormat/>
    <w:uiPriority w:val="0"/>
    <w:pPr>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styleId="108">
    <w:name w:val="Table Grid 1"/>
    <w:basedOn w:val="15"/>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tblStylePr w:type="lastRow">
      <w:rPr>
        <w:i/>
      </w:rPr>
      <w:tblPr/>
    </w:tblStylePr>
    <w:tblStylePr w:type="firstCol"/>
    <w:tblStylePr w:type="lastCol">
      <w:rPr>
        <w:i/>
      </w:rPr>
      <w:tblPr/>
    </w:tblStylePr>
    <w:tblStylePr w:type="band1Vert"/>
    <w:tblStylePr w:type="band2Vert"/>
    <w:tblStylePr w:type="band1Horz"/>
    <w:tblStylePr w:type="band2Horz"/>
    <w:tblStylePr w:type="neCell"/>
    <w:tblStylePr w:type="nwCell">
      <w:tblPr/>
    </w:tblStylePr>
    <w:tblStylePr w:type="seCell"/>
    <w:tblStylePr w:type="swCell"/>
  </w:style>
  <w:style w:type="table" w:styleId="109">
    <w:name w:val="Table Grid 2"/>
    <w:basedOn w:val="15"/>
    <w:qFormat/>
    <w:uiPriority w:val="0"/>
    <w:pPr>
      <w:jc w:val="both"/>
    </w:pPr>
    <w:tblPr>
      <w:tblBorders>
        <w:insideH w:val="single" w:color="000000" w:sz="6" w:space="0"/>
        <w:insideV w:val="single" w:color="000000" w:sz="6" w:space="0"/>
      </w:tblBorders>
    </w:tblPr>
    <w:tcPr>
      <w:shd w:val="clear" w:color="auto" w:fill="auto"/>
    </w:tcPr>
    <w:tblStylePr w:type="firstRow">
      <w:rPr>
        <w:b/>
        <w:bCs/>
      </w:rPr>
      <w:tblPr/>
    </w:tblStylePr>
    <w:tblStylePr w:type="lastRow">
      <w:rPr>
        <w:b/>
        <w:bCs/>
      </w:rPr>
      <w:tblPr/>
      <w:tcPr>
        <w:tcBorders>
          <w:top w:val="single" w:color="000000" w:sz="6" w:space="0"/>
        </w:tcBorders>
      </w:tcPr>
    </w:tblStylePr>
    <w:tblStylePr w:type="firstCol">
      <w:rPr>
        <w:b/>
        <w:bCs/>
      </w:rPr>
      <w:tblPr/>
    </w:tblStylePr>
    <w:tblStylePr w:type="lastCol">
      <w:rPr>
        <w:b/>
        <w:bCs/>
      </w:rPr>
      <w:tblPr/>
    </w:tblStylePr>
    <w:tblStylePr w:type="band1Vert"/>
    <w:tblStylePr w:type="band2Vert"/>
    <w:tblStylePr w:type="band1Horz"/>
    <w:tblStylePr w:type="band2Horz"/>
    <w:tblStylePr w:type="neCell"/>
    <w:tblStylePr w:type="nwCell"/>
    <w:tblStylePr w:type="seCell"/>
    <w:tblStylePr w:type="swCell"/>
  </w:style>
  <w:style w:type="table" w:styleId="110">
    <w:name w:val="Table Grid 3"/>
    <w:basedOn w:val="15"/>
    <w:qFormat/>
    <w:uiPriority w:val="0"/>
    <w:pPr>
      <w:jc w:val="both"/>
    </w:pPr>
    <w:tblPr>
      <w:tblBorders>
        <w:top w:val="single" w:color="000000" w:sz="6" w:space="0"/>
        <w:left w:val="single" w:color="000000" w:sz="12" w:space="0"/>
        <w:bottom w:val="single" w:color="000000" w:sz="6" w:space="0"/>
        <w:right w:val="single" w:color="000000" w:sz="12" w:space="0"/>
        <w:insideV w:val="single" w:color="000000" w:sz="6" w:space="0"/>
      </w:tblBorders>
    </w:tblPr>
    <w:tcPr>
      <w:shd w:val="clear" w:color="auto" w:fill="auto"/>
    </w:tcPr>
    <w:tblStylePr w:type="firstRow">
      <w:tblPr/>
      <w:tcPr>
        <w:tcBorders>
          <w:left w:val="single" w:color="000000" w:sz="6" w:space="0"/>
        </w:tcBorders>
        <w:shd w:val="pct30" w:color="FFFF00" w:fill="FFFFFF"/>
      </w:tcPr>
    </w:tblStylePr>
    <w:tblStylePr w:type="lastRow">
      <w:rPr>
        <w:b/>
        <w:bCs/>
      </w:rPr>
      <w:tblPr/>
    </w:tblStylePr>
    <w:tblStylePr w:type="firstCol"/>
    <w:tblStylePr w:type="lastCol">
      <w:rPr>
        <w:b/>
        <w:bCs/>
      </w:rPr>
      <w:tblPr/>
    </w:tblStylePr>
    <w:tblStylePr w:type="band1Vert"/>
    <w:tblStylePr w:type="band2Vert"/>
    <w:tblStylePr w:type="band1Horz"/>
    <w:tblStylePr w:type="band2Horz"/>
    <w:tblStylePr w:type="neCell"/>
    <w:tblStylePr w:type="nwCell">
      <w:tblPr/>
    </w:tblStylePr>
    <w:tblStylePr w:type="seCell"/>
    <w:tblStylePr w:type="swCell"/>
  </w:style>
  <w:style w:type="table" w:styleId="111">
    <w:name w:val="Table Grid 4"/>
    <w:basedOn w:val="15"/>
    <w:qFormat/>
    <w:uiPriority w:val="0"/>
    <w:pPr>
      <w:jc w:val="both"/>
    </w:pPr>
    <w:tblPr>
      <w:tblBorders>
        <w:left w:val="single" w:color="000000" w:sz="12" w:space="0"/>
        <w:right w:val="single" w:color="000000" w:sz="12" w:space="0"/>
        <w:insideH w:val="single" w:color="000000" w:sz="6" w:space="0"/>
        <w:insideV w:val="single" w:color="000000" w:sz="6" w:space="0"/>
      </w:tblBorders>
    </w:tblPr>
    <w:tcPr>
      <w:shd w:val="clear" w:color="auto" w:fill="auto"/>
    </w:tcPr>
    <w:tblStylePr w:type="firstRow">
      <w:rPr>
        <w:color w:val="auto"/>
      </w:rPr>
      <w:tblPr/>
      <w:tcPr>
        <w:tcBorders>
          <w:left w:val="single" w:color="000000" w:sz="6" w:space="0"/>
        </w:tcBorders>
        <w:shd w:val="pct30" w:color="FFFF00" w:fill="FFFFFF"/>
      </w:tcPr>
    </w:tblStylePr>
    <w:tblStylePr w:type="lastRow">
      <w:rPr>
        <w:b/>
        <w:bCs/>
      </w:rPr>
      <w:tblPr/>
      <w:tcPr>
        <w:tcBorders>
          <w:top w:val="single" w:color="000000" w:sz="6" w:space="0"/>
        </w:tcBorders>
        <w:shd w:val="pct30" w:color="FFFF00" w:fill="FFFFFF"/>
      </w:tcPr>
    </w:tblStylePr>
    <w:tblStylePr w:type="firstCol"/>
    <w:tblStylePr w:type="lastCol">
      <w:rPr>
        <w:b/>
        <w:bCs/>
      </w:rPr>
      <w:tblPr/>
    </w:tblStylePr>
    <w:tblStylePr w:type="band1Vert"/>
    <w:tblStylePr w:type="band2Vert"/>
    <w:tblStylePr w:type="band1Horz"/>
    <w:tblStylePr w:type="band2Horz"/>
    <w:tblStylePr w:type="neCell"/>
    <w:tblStylePr w:type="nwCell"/>
    <w:tblStylePr w:type="seCell"/>
    <w:tblStylePr w:type="swCell"/>
  </w:style>
  <w:style w:type="table" w:styleId="112">
    <w:name w:val="Table Grid 5"/>
    <w:basedOn w:val="15"/>
    <w:qFormat/>
    <w:uiPriority w:val="0"/>
    <w:pPr>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tblPr/>
      <w:tcPr>
        <w:tcBorders>
          <w:left w:val="single" w:color="000000" w:sz="12" w:space="0"/>
        </w:tcBorders>
      </w:tcPr>
    </w:tblStylePr>
    <w:tblStylePr w:type="lastRow">
      <w:rPr>
        <w:b/>
        <w:bCs/>
      </w:rPr>
      <w:tblPr/>
    </w:tblStylePr>
    <w:tblStylePr w:type="firstCol"/>
    <w:tblStylePr w:type="lastCol">
      <w:rPr>
        <w:b/>
        <w:bCs/>
      </w:rPr>
      <w:tblPr/>
    </w:tblStylePr>
    <w:tblStylePr w:type="band1Vert"/>
    <w:tblStylePr w:type="band2Vert"/>
    <w:tblStylePr w:type="band1Horz"/>
    <w:tblStylePr w:type="band2Horz"/>
    <w:tblStylePr w:type="neCell"/>
    <w:tblStylePr w:type="nwCell">
      <w:tblPr/>
    </w:tblStylePr>
    <w:tblStylePr w:type="seCell"/>
    <w:tblStylePr w:type="swCell"/>
  </w:style>
  <w:style w:type="table" w:styleId="113">
    <w:name w:val="Table Grid 6"/>
    <w:basedOn w:val="15"/>
    <w:qFormat/>
    <w:uiPriority w:val="0"/>
    <w:pPr>
      <w:jc w:val="both"/>
    </w:pPr>
    <w:tblPr>
      <w:tblBorders>
        <w:top w:val="single" w:color="000000" w:sz="12" w:space="0"/>
        <w:left w:val="single" w:color="000000" w:sz="12" w:space="0"/>
        <w:bottom w:val="single" w:color="000000" w:sz="12" w:space="0"/>
        <w:right w:val="single" w:color="000000" w:sz="12" w:space="0"/>
        <w:insideV w:val="single" w:color="000000" w:sz="6" w:space="0"/>
      </w:tblBorders>
    </w:tblPr>
    <w:tcPr>
      <w:shd w:val="clear" w:color="auto" w:fill="auto"/>
    </w:tcPr>
    <w:tblStylePr w:type="firstRow">
      <w:rPr>
        <w:b/>
        <w:bCs/>
      </w:rPr>
      <w:tblPr/>
      <w:tcPr>
        <w:tcBorders>
          <w:left w:val="single" w:color="000000" w:sz="6" w:space="0"/>
        </w:tcBorders>
      </w:tcPr>
    </w:tblStylePr>
    <w:tblStylePr w:type="lastRow">
      <w:rPr>
        <w:color w:val="auto"/>
      </w:rPr>
      <w:tblPr/>
      <w:tcPr>
        <w:tcBorders>
          <w:top w:val="single" w:color="000000" w:sz="6" w:space="0"/>
        </w:tcBorders>
      </w:tcPr>
    </w:tblStylePr>
    <w:tblStylePr w:type="firstCol">
      <w:rPr>
        <w:b/>
        <w:bCs/>
      </w:rPr>
      <w:tblPr/>
    </w:tblStylePr>
    <w:tblStylePr w:type="lastCol"/>
    <w:tblStylePr w:type="band1Vert"/>
    <w:tblStylePr w:type="band2Vert"/>
    <w:tblStylePr w:type="band1Horz"/>
    <w:tblStylePr w:type="band2Horz"/>
    <w:tblStylePr w:type="neCell"/>
    <w:tblStylePr w:type="nwCell">
      <w:tblPr/>
    </w:tblStylePr>
    <w:tblStylePr w:type="seCell"/>
    <w:tblStylePr w:type="swCell"/>
  </w:style>
  <w:style w:type="table" w:styleId="114">
    <w:name w:val="Table Grid 7"/>
    <w:basedOn w:val="15"/>
    <w:qFormat/>
    <w:uiPriority w:val="0"/>
    <w:pPr>
      <w:jc w:val="both"/>
    </w:pPr>
    <w:rPr>
      <w:b/>
      <w:bCs/>
    </w:r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Pr>
    <w:tcPr>
      <w:shd w:val="clear" w:color="auto" w:fill="auto"/>
    </w:tcPr>
    <w:tblStylePr w:type="firstRow">
      <w:rPr>
        <w:b w:val="0"/>
        <w:bCs w:val="0"/>
      </w:rPr>
      <w:tblPr/>
      <w:tcPr>
        <w:tcBorders>
          <w:left w:val="single" w:color="000000" w:sz="12" w:space="0"/>
        </w:tcBorders>
      </w:tcPr>
    </w:tblStylePr>
    <w:tblStylePr w:type="lastRow">
      <w:rPr>
        <w:b w:val="0"/>
        <w:bCs w:val="0"/>
      </w:rPr>
      <w:tblPr/>
      <w:tcPr>
        <w:tcBorders>
          <w:top w:val="single" w:color="000000" w:sz="6" w:space="0"/>
        </w:tcBorders>
      </w:tcPr>
    </w:tblStylePr>
    <w:tblStylePr w:type="firstCol">
      <w:rPr>
        <w:b w:val="0"/>
        <w:bCs w:val="0"/>
      </w:rPr>
      <w:tblPr/>
    </w:tblStylePr>
    <w:tblStylePr w:type="lastCol">
      <w:rPr>
        <w:b w:val="0"/>
        <w:bCs w:val="0"/>
      </w:rPr>
      <w:tblPr/>
    </w:tblStylePr>
    <w:tblStylePr w:type="band1Vert"/>
    <w:tblStylePr w:type="band2Vert"/>
    <w:tblStylePr w:type="band1Horz"/>
    <w:tblStylePr w:type="band2Horz"/>
    <w:tblStylePr w:type="neCell"/>
    <w:tblStylePr w:type="nwCell">
      <w:tblPr/>
    </w:tblStylePr>
    <w:tblStylePr w:type="seCell"/>
    <w:tblStylePr w:type="swCell"/>
  </w:style>
  <w:style w:type="table" w:styleId="115">
    <w:name w:val="Table Grid 8"/>
    <w:basedOn w:val="15"/>
    <w:qFormat/>
    <w:uiPriority w:val="0"/>
    <w:pPr>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Pr>
    <w:tcPr>
      <w:shd w:val="clear" w:color="auto" w:fill="auto"/>
    </w:tcPr>
    <w:tblStylePr w:type="firstRow">
      <w:rPr>
        <w:b/>
        <w:bCs/>
      </w:rPr>
      <w:tblPr/>
      <w:tcPr>
        <w:shd w:val="solid" w:color="000080" w:fill="FFFFFF"/>
      </w:tcPr>
    </w:tblStylePr>
    <w:tblStylePr w:type="lastRow">
      <w:rPr>
        <w:b/>
        <w:bCs/>
      </w:rPr>
      <w:tblPr/>
    </w:tblStylePr>
    <w:tblStylePr w:type="firstCol"/>
    <w:tblStylePr w:type="lastCol">
      <w:rPr>
        <w:b/>
        <w:bCs/>
      </w:rPr>
      <w:tblPr/>
    </w:tblStylePr>
    <w:tblStylePr w:type="band1Vert"/>
    <w:tblStylePr w:type="band2Vert"/>
    <w:tblStylePr w:type="band1Horz"/>
    <w:tblStylePr w:type="band2Horz"/>
    <w:tblStylePr w:type="neCell"/>
    <w:tblStylePr w:type="nwCell"/>
    <w:tblStylePr w:type="seCell"/>
    <w:tblStylePr w:type="swCell"/>
  </w:style>
  <w:style w:type="table" w:styleId="116">
    <w:name w:val="Table List 1"/>
    <w:basedOn w:val="15"/>
    <w:qFormat/>
    <w:uiPriority w:val="0"/>
    <w:pPr>
      <w:jc w:val="both"/>
    </w:pPr>
    <w:tblPr>
      <w:tblBorders>
        <w:top w:val="single" w:color="008080" w:sz="12" w:space="0"/>
        <w:left w:val="single" w:color="008080" w:sz="6" w:space="0"/>
        <w:bottom w:val="single" w:color="008080" w:sz="12" w:space="0"/>
        <w:right w:val="single" w:color="008080" w:sz="6" w:space="0"/>
      </w:tblBorders>
    </w:tblPr>
    <w:tblStylePr w:type="firstRow">
      <w:rPr>
        <w:b/>
        <w:bCs/>
        <w:i/>
      </w:rPr>
      <w:tblPr/>
      <w:tcPr>
        <w:tcBorders>
          <w:left w:val="single" w:color="000000" w:sz="6" w:space="0"/>
        </w:tcBorders>
        <w:shd w:val="solid" w:color="C0C0C0" w:fill="FFFFFF"/>
      </w:tcPr>
    </w:tblStylePr>
    <w:tblStylePr w:type="lastRow">
      <w:tblPr/>
      <w:tcPr>
        <w:tcBorders>
          <w:top w:val="single" w:color="000000" w:sz="6" w:space="0"/>
        </w:tcBorders>
      </w:tcPr>
    </w:tblStylePr>
    <w:tblStylePr w:type="firstCol"/>
    <w:tblStylePr w:type="lastCol"/>
    <w:tblStylePr w:type="band1Vert"/>
    <w:tblStylePr w:type="band2Vert"/>
    <w:tblStylePr w:type="band1Horz">
      <w:rPr>
        <w:color w:val="auto"/>
      </w:rPr>
      <w:tblPr/>
      <w:tcPr>
        <w:shd w:val="solid" w:color="C0C0C0" w:fill="FFFFFF"/>
      </w:tcPr>
    </w:tblStylePr>
    <w:tblStylePr w:type="band2Horz">
      <w:rPr>
        <w:color w:val="auto"/>
      </w:rPr>
      <w:tblPr/>
    </w:tblStylePr>
    <w:tblStylePr w:type="neCell"/>
    <w:tblStylePr w:type="nwCell"/>
    <w:tblStylePr w:type="seCell"/>
    <w:tblStylePr w:type="swCell">
      <w:rPr>
        <w:b/>
        <w:bCs/>
      </w:rPr>
      <w:tblPr/>
    </w:tblStylePr>
  </w:style>
  <w:style w:type="table" w:styleId="117">
    <w:name w:val="Table List 2"/>
    <w:basedOn w:val="15"/>
    <w:qFormat/>
    <w:uiPriority w:val="0"/>
    <w:pPr>
      <w:jc w:val="both"/>
    </w:pPr>
    <w:tblPr>
      <w:tblBorders>
        <w:bottom w:val="single" w:color="808080" w:sz="12" w:space="0"/>
      </w:tblBorders>
    </w:tblPr>
    <w:tblStylePr w:type="firstRow">
      <w:rPr>
        <w:b/>
        <w:bCs/>
      </w:rPr>
      <w:tblPr/>
      <w:tcPr>
        <w:tcBorders>
          <w:left w:val="single" w:color="000000" w:sz="6" w:space="0"/>
        </w:tcBorders>
        <w:shd w:val="pct75" w:color="008080" w:fill="008000"/>
      </w:tcPr>
    </w:tblStylePr>
    <w:tblStylePr w:type="lastRow">
      <w:tblPr/>
      <w:tcPr>
        <w:tcBorders>
          <w:top w:val="single" w:color="000000" w:sz="6" w:space="0"/>
        </w:tcBorders>
      </w:tcPr>
    </w:tblStylePr>
    <w:tblStylePr w:type="firstCol"/>
    <w:tblStylePr w:type="lastCol"/>
    <w:tblStylePr w:type="band1Vert"/>
    <w:tblStylePr w:type="band2Vert"/>
    <w:tblStylePr w:type="band1Horz">
      <w:rPr>
        <w:color w:val="auto"/>
      </w:rPr>
      <w:tblPr/>
      <w:tcPr>
        <w:shd w:val="pct20" w:color="00FF00" w:fill="FFFFFF"/>
      </w:tcPr>
    </w:tblStylePr>
    <w:tblStylePr w:type="band2Horz">
      <w:rPr>
        <w:color w:val="auto"/>
      </w:rPr>
      <w:tblPr/>
    </w:tblStylePr>
    <w:tblStylePr w:type="neCell"/>
    <w:tblStylePr w:type="nwCell"/>
    <w:tblStylePr w:type="seCell"/>
    <w:tblStylePr w:type="swCell">
      <w:rPr>
        <w:b/>
        <w:bCs/>
      </w:rPr>
      <w:tblPr/>
    </w:tblStylePr>
  </w:style>
  <w:style w:type="table" w:styleId="118">
    <w:name w:val="Table List 3"/>
    <w:basedOn w:val="15"/>
    <w:qFormat/>
    <w:uiPriority w:val="0"/>
    <w:pPr>
      <w:jc w:val="both"/>
    </w:pPr>
    <w:tblPr>
      <w:tblBorders>
        <w:top w:val="single" w:color="000000" w:sz="12" w:space="0"/>
        <w:bottom w:val="single" w:color="000000" w:sz="12" w:space="0"/>
        <w:insideH w:val="single" w:color="000000" w:sz="6" w:space="0"/>
      </w:tblBorders>
    </w:tblPr>
    <w:tcPr>
      <w:shd w:val="clear" w:color="auto" w:fill="auto"/>
    </w:tcPr>
    <w:tblStylePr w:type="firstRow">
      <w:rPr>
        <w:b/>
        <w:bCs/>
      </w:rPr>
      <w:tblPr/>
      <w:tcPr>
        <w:tcBorders>
          <w:left w:val="single" w:color="000000" w:sz="12" w:space="0"/>
        </w:tcBorders>
      </w:tcPr>
    </w:tblStylePr>
    <w:tblStylePr w:type="lastRow">
      <w:tblPr/>
      <w:tcPr>
        <w:tcBorders>
          <w:top w:val="single" w:color="000000" w:sz="12" w:space="0"/>
        </w:tcBorders>
      </w:tcPr>
    </w:tblStylePr>
    <w:tblStylePr w:type="firstCol"/>
    <w:tblStylePr w:type="lastCol"/>
    <w:tblStylePr w:type="band1Vert"/>
    <w:tblStylePr w:type="band2Vert"/>
    <w:tblStylePr w:type="band1Horz"/>
    <w:tblStylePr w:type="band2Horz"/>
    <w:tblStylePr w:type="neCell"/>
    <w:tblStylePr w:type="nwCell"/>
    <w:tblStylePr w:type="seCell"/>
    <w:tblStylePr w:type="swCell">
      <w:rPr>
        <w:i/>
      </w:rPr>
      <w:tblPr/>
    </w:tblStylePr>
  </w:style>
  <w:style w:type="table" w:styleId="119">
    <w:name w:val="Table List 4"/>
    <w:basedOn w:val="15"/>
    <w:qFormat/>
    <w:uiPriority w:val="0"/>
    <w:pPr>
      <w:jc w:val="both"/>
    </w:pPr>
    <w:tblPr>
      <w:tblBorders>
        <w:top w:val="single" w:color="000000" w:sz="12" w:space="0"/>
        <w:left w:val="single" w:color="000000" w:sz="12" w:space="0"/>
        <w:bottom w:val="single" w:color="000000" w:sz="12" w:space="0"/>
        <w:right w:val="single" w:color="000000" w:sz="12" w:space="0"/>
        <w:insideH w:val="single" w:color="000000" w:sz="6" w:space="0"/>
      </w:tblBorders>
    </w:tblPr>
    <w:tcPr>
      <w:shd w:val="clear" w:color="auto" w:fill="auto"/>
    </w:tcPr>
    <w:tblStylePr w:type="firstRow">
      <w:rPr>
        <w:b/>
        <w:bCs/>
      </w:rPr>
      <w:tblPr/>
      <w:tcPr>
        <w:tcBorders>
          <w:left w:val="single" w:color="000000" w:sz="12" w:space="0"/>
        </w:tcBorders>
        <w:shd w:val="solid" w:color="808080" w:fill="FFFFFF"/>
      </w:tcPr>
    </w:tblStylePr>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styleId="120">
    <w:name w:val="Table List 5"/>
    <w:basedOn w:val="15"/>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tblBorders>
    </w:tblPr>
    <w:tcPr>
      <w:shd w:val="clear" w:color="auto" w:fill="auto"/>
    </w:tcPr>
    <w:tblStylePr w:type="firstRow">
      <w:rPr>
        <w:b/>
        <w:bCs/>
      </w:rPr>
      <w:tblPr/>
      <w:tcPr>
        <w:tcBorders>
          <w:left w:val="single" w:color="000000" w:sz="12" w:space="0"/>
        </w:tcBorders>
      </w:tcPr>
    </w:tblStylePr>
    <w:tblStylePr w:type="lastRow"/>
    <w:tblStylePr w:type="firstCol">
      <w:rPr>
        <w:b/>
        <w:bCs/>
      </w:rPr>
      <w:tblPr/>
    </w:tblStylePr>
    <w:tblStylePr w:type="lastCol"/>
    <w:tblStylePr w:type="band1Vert"/>
    <w:tblStylePr w:type="band2Vert"/>
    <w:tblStylePr w:type="band1Horz"/>
    <w:tblStylePr w:type="band2Horz"/>
    <w:tblStylePr w:type="neCell"/>
    <w:tblStylePr w:type="nwCell"/>
    <w:tblStylePr w:type="seCell"/>
    <w:tblStylePr w:type="swCell"/>
  </w:style>
  <w:style w:type="table" w:styleId="121">
    <w:name w:val="Table List 6"/>
    <w:basedOn w:val="15"/>
    <w:qFormat/>
    <w:uiPriority w:val="0"/>
    <w:pPr>
      <w:jc w:val="both"/>
    </w:pPr>
    <w:tblPr>
      <w:tblBorders>
        <w:top w:val="single" w:color="000000" w:sz="6" w:space="0"/>
        <w:left w:val="single" w:color="000000" w:sz="6" w:space="0"/>
        <w:bottom w:val="single" w:color="000000" w:sz="6" w:space="0"/>
        <w:right w:val="single" w:color="000000" w:sz="6" w:space="0"/>
      </w:tblBorders>
    </w:tblPr>
    <w:tcPr>
      <w:shd w:val="pct50" w:color="000000" w:fill="FFFFFF"/>
    </w:tcPr>
    <w:tblStylePr w:type="firstRow">
      <w:rPr>
        <w:b/>
        <w:bCs/>
      </w:rPr>
      <w:tblPr/>
      <w:tcPr>
        <w:tcBorders>
          <w:left w:val="single" w:color="000000" w:sz="12" w:space="0"/>
        </w:tcBorders>
      </w:tcPr>
    </w:tblStylePr>
    <w:tblStylePr w:type="lastRow"/>
    <w:tblStylePr w:type="firstCol">
      <w:rPr>
        <w:b/>
        <w:bCs/>
      </w:rPr>
      <w:tblPr/>
      <w:tcPr>
        <w:tcBorders>
          <w:right w:val="single" w:color="000000" w:sz="12" w:space="0"/>
        </w:tcBorders>
      </w:tcPr>
    </w:tblStylePr>
    <w:tblStylePr w:type="lastCol"/>
    <w:tblStylePr w:type="band1Vert"/>
    <w:tblStylePr w:type="band2Vert"/>
    <w:tblStylePr w:type="band1Horz">
      <w:tblPr/>
      <w:tcPr>
        <w:shd w:val="pct25" w:color="000000" w:fill="FFFFFF"/>
      </w:tcPr>
    </w:tblStylePr>
    <w:tblStylePr w:type="band2Horz"/>
    <w:tblStylePr w:type="neCell"/>
    <w:tblStylePr w:type="nwCell">
      <w:tblPr/>
    </w:tblStylePr>
    <w:tblStylePr w:type="seCell"/>
    <w:tblStylePr w:type="swCell"/>
  </w:style>
  <w:style w:type="table" w:styleId="122">
    <w:name w:val="Table List 7"/>
    <w:basedOn w:val="15"/>
    <w:qFormat/>
    <w:uiPriority w:val="0"/>
    <w:pPr>
      <w:jc w:val="both"/>
    </w:pPr>
    <w:tblPr>
      <w:tblBorders>
        <w:top w:val="single" w:color="008000" w:sz="12" w:space="0"/>
        <w:left w:val="single" w:color="008000" w:sz="6" w:space="0"/>
        <w:bottom w:val="single" w:color="008000" w:sz="12" w:space="0"/>
        <w:right w:val="single" w:color="008000" w:sz="6" w:space="0"/>
        <w:insideH w:val="single" w:color="000000" w:sz="6" w:space="0"/>
      </w:tblBorders>
    </w:tblPr>
    <w:tblStylePr w:type="firstRow">
      <w:rPr>
        <w:b/>
        <w:bCs/>
      </w:rPr>
      <w:tblPr/>
      <w:tcPr>
        <w:tcBorders>
          <w:left w:val="single" w:color="008000" w:sz="12" w:space="0"/>
        </w:tcBorders>
        <w:shd w:val="solid" w:color="C0C0C0" w:fill="FFFFFF"/>
      </w:tcPr>
    </w:tblStylePr>
    <w:tblStylePr w:type="lastRow">
      <w:rPr>
        <w:b/>
        <w:bCs/>
      </w:rPr>
      <w:tblPr/>
      <w:tcPr>
        <w:tcBorders>
          <w:top w:val="single" w:color="008000" w:sz="12" w:space="0"/>
        </w:tcBorders>
      </w:tcPr>
    </w:tblStylePr>
    <w:tblStylePr w:type="firstCol">
      <w:rPr>
        <w:b/>
        <w:bCs/>
      </w:rPr>
      <w:tblPr/>
    </w:tblStylePr>
    <w:tblStylePr w:type="lastCol">
      <w:rPr>
        <w:b/>
        <w:bCs/>
      </w:rPr>
      <w:tblPr/>
    </w:tblStylePr>
    <w:tblStylePr w:type="band1Vert"/>
    <w:tblStylePr w:type="band2Vert"/>
    <w:tblStylePr w:type="band1Horz">
      <w:rPr>
        <w:color w:val="auto"/>
      </w:rPr>
      <w:tblPr/>
      <w:tcPr>
        <w:shd w:val="pct20" w:color="000000" w:fill="FFFFFF"/>
      </w:tcPr>
    </w:tblStylePr>
    <w:tblStylePr w:type="band2Horz">
      <w:tblPr/>
      <w:tcPr>
        <w:shd w:val="pct25" w:color="FFFF00" w:fill="FFFFFF"/>
      </w:tcPr>
    </w:tblStylePr>
    <w:tblStylePr w:type="neCell"/>
    <w:tblStylePr w:type="nwCell"/>
    <w:tblStylePr w:type="seCell"/>
    <w:tblStylePr w:type="swCell"/>
  </w:style>
  <w:style w:type="table" w:styleId="123">
    <w:name w:val="Table List 8"/>
    <w:basedOn w:val="15"/>
    <w:qFormat/>
    <w:uiPriority w:val="0"/>
    <w:pPr>
      <w:jc w:val="both"/>
    </w:pPr>
    <w:tblPr>
      <w:tblBorders>
        <w:top w:val="single" w:color="000000" w:sz="6" w:space="0"/>
        <w:left w:val="single" w:color="000000" w:sz="6" w:space="0"/>
        <w:bottom w:val="single" w:color="000000" w:sz="6" w:space="0"/>
        <w:right w:val="single" w:color="000000" w:sz="6" w:space="0"/>
        <w:insideV w:val="single" w:color="000000" w:sz="6" w:space="0"/>
      </w:tblBorders>
    </w:tblPr>
    <w:tblStylePr w:type="firstRow">
      <w:rPr>
        <w:b/>
        <w:bCs/>
        <w:i/>
      </w:rPr>
      <w:tblPr/>
      <w:tcPr>
        <w:tcBorders>
          <w:left w:val="single" w:color="000000" w:sz="6" w:space="0"/>
        </w:tcBorders>
        <w:shd w:val="solid" w:color="FFFF00" w:fill="FFFFFF"/>
      </w:tcPr>
    </w:tblStylePr>
    <w:tblStylePr w:type="lastRow">
      <w:rPr>
        <w:b/>
        <w:bCs/>
      </w:rPr>
      <w:tblPr/>
      <w:tcPr>
        <w:tcBorders>
          <w:top w:val="single" w:color="000000" w:sz="6" w:space="0"/>
        </w:tcBorders>
      </w:tcPr>
    </w:tblStylePr>
    <w:tblStylePr w:type="firstCol">
      <w:rPr>
        <w:b/>
        <w:bCs/>
      </w:rPr>
      <w:tblPr/>
    </w:tblStylePr>
    <w:tblStylePr w:type="lastCol">
      <w:rPr>
        <w:b/>
        <w:bCs/>
      </w:rPr>
      <w:tblPr/>
    </w:tblStylePr>
    <w:tblStylePr w:type="band1Vert"/>
    <w:tblStylePr w:type="band2Vert"/>
    <w:tblStylePr w:type="band1Horz">
      <w:rPr>
        <w:color w:val="auto"/>
      </w:rPr>
      <w:tblPr/>
      <w:tcPr>
        <w:shd w:val="pct25" w:color="FFFF00" w:fill="FFFFFF"/>
      </w:tcPr>
    </w:tblStylePr>
    <w:tblStylePr w:type="band2Horz">
      <w:tblPr/>
      <w:tcPr>
        <w:shd w:val="pct50" w:color="FF0000" w:fill="FFFFFF"/>
      </w:tcPr>
    </w:tblStylePr>
    <w:tblStylePr w:type="neCell"/>
    <w:tblStylePr w:type="nwCell">
      <w:tblPr/>
    </w:tblStylePr>
    <w:tblStylePr w:type="seCell"/>
    <w:tblStylePr w:type="swCell"/>
  </w:style>
  <w:style w:type="paragraph" w:styleId="124">
    <w:name w:val="table of authorities"/>
    <w:basedOn w:val="1"/>
    <w:next w:val="1"/>
    <w:qFormat/>
    <w:uiPriority w:val="0"/>
    <w:pPr>
      <w:ind w:left="420"/>
    </w:pPr>
  </w:style>
  <w:style w:type="paragraph" w:styleId="125">
    <w:name w:val="table of figures"/>
    <w:basedOn w:val="1"/>
    <w:next w:val="1"/>
    <w:qFormat/>
    <w:uiPriority w:val="0"/>
    <w:pPr>
      <w:ind w:hanging="200"/>
    </w:pPr>
  </w:style>
  <w:style w:type="table" w:styleId="126">
    <w:name w:val="Table Professional"/>
    <w:basedOn w:val="15"/>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b/>
        <w:bCs/>
      </w:rPr>
      <w:tblPr/>
      <w:tcPr>
        <w:shd w:val="solid" w:color="000000" w:fill="FFFFFF"/>
      </w:tcPr>
    </w:tblStylePr>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styleId="127">
    <w:name w:val="Table Simple 1"/>
    <w:basedOn w:val="15"/>
    <w:qFormat/>
    <w:uiPriority w:val="0"/>
    <w:pPr>
      <w:jc w:val="both"/>
    </w:pPr>
    <w:tblPr>
      <w:tblBorders>
        <w:top w:val="single" w:color="008000" w:sz="12" w:space="0"/>
        <w:bottom w:val="single" w:color="008000" w:sz="12" w:space="0"/>
      </w:tblBorders>
    </w:tblPr>
    <w:tcPr>
      <w:shd w:val="clear" w:color="auto" w:fill="auto"/>
    </w:tcPr>
    <w:tblStylePr w:type="firstRow">
      <w:tblPr/>
      <w:tcPr>
        <w:tcBorders>
          <w:left w:val="single" w:color="008000" w:sz="6" w:space="0"/>
        </w:tcBorders>
      </w:tcPr>
    </w:tblStylePr>
    <w:tblStylePr w:type="lastRow">
      <w:tblPr/>
      <w:tcPr>
        <w:tcBorders>
          <w:top w:val="single" w:color="008000" w:sz="6" w:space="0"/>
        </w:tcBorders>
      </w:tcPr>
    </w:tblStylePr>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styleId="128">
    <w:name w:val="Table Simple 2"/>
    <w:basedOn w:val="15"/>
    <w:qFormat/>
    <w:uiPriority w:val="0"/>
    <w:pPr>
      <w:jc w:val="both"/>
    </w:pPr>
    <w:tblPr/>
    <w:tblStylePr w:type="firstRow">
      <w:rPr>
        <w:b/>
        <w:bCs/>
      </w:rPr>
      <w:tblPr/>
      <w:tcPr>
        <w:tcBorders>
          <w:left w:val="single" w:color="000000" w:sz="12" w:space="0"/>
        </w:tcBorders>
      </w:tcPr>
    </w:tblStylePr>
    <w:tblStylePr w:type="lastRow">
      <w:rPr>
        <w:b/>
        <w:bCs/>
      </w:rPr>
      <w:tblPr/>
      <w:tcPr>
        <w:tcBorders>
          <w:top w:val="single" w:color="000000" w:sz="6" w:space="0"/>
        </w:tcBorders>
      </w:tcPr>
    </w:tblStylePr>
    <w:tblStylePr w:type="firstCol">
      <w:rPr>
        <w:b/>
        <w:bCs/>
      </w:rPr>
      <w:tblPr/>
      <w:tcPr>
        <w:tcBorders>
          <w:right w:val="single" w:color="000000" w:sz="12" w:space="0"/>
        </w:tcBorders>
      </w:tcPr>
    </w:tblStylePr>
    <w:tblStylePr w:type="lastCol">
      <w:rPr>
        <w:b/>
        <w:bCs/>
      </w:rPr>
      <w:tblPr/>
      <w:tcPr>
        <w:tcBorders>
          <w:bottom w:val="single" w:color="000000" w:sz="6" w:space="0"/>
        </w:tcBorders>
      </w:tcPr>
    </w:tblStylePr>
    <w:tblStylePr w:type="band1Vert"/>
    <w:tblStylePr w:type="band2Vert"/>
    <w:tblStylePr w:type="band1Horz"/>
    <w:tblStylePr w:type="band2Horz"/>
    <w:tblStylePr w:type="neCell">
      <w:rPr>
        <w:b/>
        <w:bCs/>
      </w:rPr>
      <w:tblPr/>
      <w:tcPr>
        <w:tcBorders>
          <w:bottom w:val="nil"/>
        </w:tcBorders>
      </w:tcPr>
    </w:tblStylePr>
    <w:tblStylePr w:type="nwCell"/>
    <w:tblStylePr w:type="seCell"/>
    <w:tblStylePr w:type="swCell">
      <w:rPr>
        <w:b/>
        <w:bCs/>
      </w:rPr>
      <w:tblPr/>
      <w:tcPr>
        <w:tcBorders>
          <w:top w:val="nil"/>
        </w:tcBorders>
      </w:tcPr>
    </w:tblStylePr>
  </w:style>
  <w:style w:type="table" w:styleId="129">
    <w:name w:val="Table Simple 3"/>
    <w:basedOn w:val="15"/>
    <w:qFormat/>
    <w:uiPriority w:val="0"/>
    <w:pPr>
      <w:jc w:val="both"/>
    </w:pPr>
    <w:tblPr>
      <w:tblBorders>
        <w:top w:val="single" w:color="000000" w:sz="12" w:space="0"/>
        <w:left w:val="single" w:color="000000" w:sz="12" w:space="0"/>
        <w:bottom w:val="single" w:color="000000" w:sz="12" w:space="0"/>
        <w:right w:val="single" w:color="000000" w:sz="12" w:space="0"/>
      </w:tblBorders>
    </w:tblPr>
    <w:tcPr>
      <w:shd w:val="clear" w:color="auto" w:fill="auto"/>
    </w:tcPr>
    <w:tblStylePr w:type="firstRow">
      <w:rPr>
        <w:b/>
        <w:bCs/>
      </w:rPr>
      <w:tblPr/>
      <w:tcPr>
        <w:shd w:val="solid" w:color="000000" w:fill="FFFFFF"/>
      </w:tcPr>
    </w:tblStylePr>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styleId="130">
    <w:name w:val="Table Subtle 1"/>
    <w:basedOn w:val="15"/>
    <w:qFormat/>
    <w:uiPriority w:val="0"/>
    <w:pPr>
      <w:jc w:val="both"/>
    </w:pPr>
    <w:tblPr>
      <w:tblStyleRowBandSize w:val="1"/>
    </w:tblPr>
    <w:tblStylePr w:type="firstRow">
      <w:tblPr/>
      <w:tcPr>
        <w:tcBorders>
          <w:top w:val="single" w:color="000000" w:sz="6" w:space="0"/>
          <w:left w:val="single" w:color="000000" w:sz="12" w:space="0"/>
        </w:tcBorders>
      </w:tcPr>
    </w:tblStylePr>
    <w:tblStylePr w:type="lastRow">
      <w:tblPr/>
      <w:tcPr>
        <w:tcBorders>
          <w:top w:val="single" w:color="000000" w:sz="12" w:space="0"/>
        </w:tcBorders>
        <w:shd w:val="pct25" w:color="800080" w:fill="FFFFFF"/>
      </w:tcPr>
    </w:tblStylePr>
    <w:tblStylePr w:type="firstCol">
      <w:tblPr/>
      <w:tcPr>
        <w:tcBorders>
          <w:right w:val="single" w:color="000000" w:sz="12" w:space="0"/>
        </w:tcBorders>
      </w:tcPr>
    </w:tblStylePr>
    <w:tblStylePr w:type="lastCol">
      <w:tblPr/>
      <w:tcPr>
        <w:tcBorders>
          <w:bottom w:val="single" w:color="000000" w:sz="12" w:space="0"/>
        </w:tcBorders>
      </w:tcPr>
    </w:tblStylePr>
    <w:tblStylePr w:type="band1Vert"/>
    <w:tblStylePr w:type="band2Vert"/>
    <w:tblStylePr w:type="band1Horz">
      <w:tblPr/>
      <w:tcPr>
        <w:tcBorders>
          <w:left w:val="single" w:color="000000" w:sz="6" w:space="0"/>
        </w:tcBorders>
        <w:shd w:val="pct25" w:color="808000" w:fill="FFFFFF"/>
      </w:tcPr>
    </w:tblStylePr>
    <w:tblStylePr w:type="band2Horz"/>
    <w:tblStylePr w:type="neCell">
      <w:rPr>
        <w:b/>
        <w:bCs/>
      </w:rPr>
      <w:tblPr/>
    </w:tblStylePr>
    <w:tblStylePr w:type="nwCell"/>
    <w:tblStylePr w:type="seCell"/>
    <w:tblStylePr w:type="swCell">
      <w:rPr>
        <w:b/>
        <w:bCs/>
      </w:rPr>
      <w:tblPr/>
    </w:tblStylePr>
  </w:style>
  <w:style w:type="table" w:styleId="131">
    <w:name w:val="Table Subtle 2"/>
    <w:basedOn w:val="15"/>
    <w:qFormat/>
    <w:uiPriority w:val="0"/>
    <w:pPr>
      <w:jc w:val="both"/>
    </w:pPr>
    <w:tblPr>
      <w:tblBorders>
        <w:left w:val="single" w:color="000000" w:sz="6" w:space="0"/>
        <w:right w:val="single" w:color="000000" w:sz="6" w:space="0"/>
      </w:tblBorders>
    </w:tblPr>
    <w:tblStylePr w:type="firstRow">
      <w:tblPr/>
      <w:tcPr>
        <w:tcBorders>
          <w:left w:val="single" w:color="000000" w:sz="12" w:space="0"/>
        </w:tcBorders>
      </w:tcPr>
    </w:tblStylePr>
    <w:tblStylePr w:type="lastRow">
      <w:tblPr/>
      <w:tcPr>
        <w:tcBorders>
          <w:top w:val="single" w:color="000000" w:sz="12" w:space="0"/>
        </w:tcBorders>
      </w:tcPr>
    </w:tblStylePr>
    <w:tblStylePr w:type="firstCol">
      <w:tblPr/>
      <w:tcPr>
        <w:tcBorders>
          <w:right w:val="single" w:color="000000" w:sz="12" w:space="0"/>
        </w:tcBorders>
        <w:shd w:val="pct25" w:color="008000" w:fill="FFFFFF"/>
      </w:tcPr>
    </w:tblStylePr>
    <w:tblStylePr w:type="lastCol">
      <w:tblPr/>
      <w:tcPr>
        <w:tcBorders>
          <w:bottom w:val="single" w:color="000000" w:sz="12" w:space="0"/>
        </w:tcBorders>
        <w:shd w:val="pct25" w:color="808000" w:fill="FFFFFF"/>
      </w:tcPr>
    </w:tblStylePr>
    <w:tblStylePr w:type="band1Vert"/>
    <w:tblStylePr w:type="band2Vert"/>
    <w:tblStylePr w:type="band1Horz"/>
    <w:tblStylePr w:type="band2Horz"/>
    <w:tblStylePr w:type="neCell">
      <w:rPr>
        <w:b/>
        <w:bCs/>
      </w:rPr>
      <w:tblPr/>
    </w:tblStylePr>
    <w:tblStylePr w:type="nwCell"/>
    <w:tblStylePr w:type="seCell"/>
    <w:tblStylePr w:type="swCell">
      <w:rPr>
        <w:b/>
        <w:bCs/>
      </w:rPr>
      <w:tblPr/>
    </w:tblStylePr>
  </w:style>
  <w:style w:type="table" w:styleId="132">
    <w:name w:val="Table Theme"/>
    <w:basedOn w:val="15"/>
    <w:qFormat/>
    <w:uiPriority w:val="0"/>
    <w:pPr>
      <w:jc w:val="both"/>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styleId="133">
    <w:name w:val="Table Web 1"/>
    <w:basedOn w:val="15"/>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color w:val="auto"/>
      </w:rPr>
      <w:tblPr/>
    </w:tblStylePr>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styleId="134">
    <w:name w:val="Table Web 2"/>
    <w:basedOn w:val="15"/>
    <w:qFormat/>
    <w:uiPriority w:val="0"/>
    <w:pPr>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
    <w:tcPr>
      <w:shd w:val="clear" w:color="auto" w:fill="auto"/>
    </w:tcPr>
    <w:tblStylePr w:type="firstRow">
      <w:rPr>
        <w:color w:val="auto"/>
      </w:rPr>
      <w:tblPr/>
    </w:tblStylePr>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styleId="135">
    <w:name w:val="Table Web 3"/>
    <w:basedOn w:val="15"/>
    <w:qFormat/>
    <w:uiPriority w:val="0"/>
    <w:pPr>
      <w:jc w:val="both"/>
    </w:pPr>
    <w:tblPr>
      <w:tblBorders>
        <w:top w:val="single" w:color="000000" w:sz="24" w:space="0"/>
        <w:left w:val="single" w:color="000000" w:sz="24" w:space="0"/>
        <w:bottom w:val="single" w:color="000000" w:sz="24" w:space="0"/>
        <w:right w:val="single" w:color="000000" w:sz="24" w:space="0"/>
        <w:insideH w:val="single" w:color="000000" w:sz="6" w:space="0"/>
        <w:insideV w:val="single" w:color="000000" w:sz="6" w:space="0"/>
      </w:tblBorders>
    </w:tblPr>
    <w:tcPr>
      <w:shd w:val="clear" w:color="auto" w:fill="auto"/>
    </w:tcPr>
    <w:tblStylePr w:type="firstRow">
      <w:rPr>
        <w:color w:val="auto"/>
      </w:rPr>
      <w:tblPr/>
    </w:tblStylePr>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36">
    <w:name w:val="Title"/>
    <w:basedOn w:val="5"/>
    <w:next w:val="6"/>
    <w:qFormat/>
    <w:uiPriority w:val="0"/>
    <w:pPr>
      <w:spacing w:before="240" w:after="60"/>
      <w:jc w:val="center"/>
      <w:outlineLvl w:val="0"/>
    </w:pPr>
    <w:rPr>
      <w:rFonts w:ascii="Arial" w:hAnsi="Arial" w:cs="Arial"/>
      <w:b/>
      <w:bCs/>
      <w:sz w:val="32"/>
      <w:szCs w:val="32"/>
    </w:rPr>
  </w:style>
  <w:style w:type="paragraph" w:styleId="137">
    <w:name w:val="toa heading"/>
    <w:basedOn w:val="1"/>
    <w:next w:val="1"/>
    <w:qFormat/>
    <w:uiPriority w:val="0"/>
    <w:pPr>
      <w:spacing w:before="120" w:after="0"/>
    </w:pPr>
    <w:rPr>
      <w:rFonts w:ascii="Arial" w:hAnsi="Arial" w:cs="Arial"/>
      <w:sz w:val="24"/>
      <w:szCs w:val="24"/>
    </w:rPr>
  </w:style>
  <w:style w:type="paragraph" w:styleId="138">
    <w:name w:val="toc 1"/>
    <w:basedOn w:val="1"/>
    <w:next w:val="1"/>
    <w:qFormat/>
    <w:uiPriority w:val="0"/>
  </w:style>
  <w:style w:type="paragraph" w:styleId="139">
    <w:name w:val="toc 2"/>
    <w:basedOn w:val="1"/>
    <w:next w:val="1"/>
    <w:qFormat/>
    <w:uiPriority w:val="0"/>
    <w:pPr>
      <w:ind w:left="420"/>
    </w:pPr>
  </w:style>
  <w:style w:type="paragraph" w:styleId="140">
    <w:name w:val="toc 3"/>
    <w:basedOn w:val="141"/>
    <w:qFormat/>
    <w:uiPriority w:val="0"/>
    <w:pPr>
      <w:ind w:left="840"/>
    </w:pPr>
  </w:style>
  <w:style w:type="paragraph" w:customStyle="1" w:styleId="141">
    <w:name w:val="Ευρετήριο (user)"/>
    <w:basedOn w:val="1"/>
    <w:qFormat/>
    <w:uiPriority w:val="0"/>
    <w:pPr>
      <w:keepNext w:val="0"/>
      <w:keepLines w:val="0"/>
      <w:pageBreakBefore w:val="0"/>
      <w:suppressLineNumbers/>
      <w:overflowPunct/>
      <w:snapToGrid/>
      <w:spacing w:line="240" w:lineRule="auto"/>
      <w:jc w:val="left"/>
    </w:pPr>
    <w:rPr>
      <w:rFonts w:ascii="Times New Roman" w:hAnsi="Times New Roman" w:eastAsia="Calibri" w:cs="Times New Roman"/>
      <w:color w:val="auto"/>
      <w:spacing w:val="0"/>
      <w:w w:val="100"/>
      <w:position w:val="0"/>
      <w:sz w:val="20"/>
      <w:szCs w:val="20"/>
      <w:u w:val="none"/>
      <w:shd w:val="clear" w:fill="auto"/>
      <w:vertAlign w:val="baseline"/>
      <w:lang w:val="el-GR" w:eastAsia="el-GR"/>
    </w:rPr>
  </w:style>
  <w:style w:type="paragraph" w:styleId="142">
    <w:name w:val="toc 4"/>
    <w:basedOn w:val="1"/>
    <w:next w:val="1"/>
    <w:qFormat/>
    <w:uiPriority w:val="0"/>
    <w:pPr>
      <w:ind w:left="1260"/>
    </w:pPr>
  </w:style>
  <w:style w:type="paragraph" w:styleId="143">
    <w:name w:val="toc 5"/>
    <w:basedOn w:val="1"/>
    <w:next w:val="1"/>
    <w:qFormat/>
    <w:uiPriority w:val="0"/>
    <w:pPr>
      <w:ind w:left="1680"/>
    </w:pPr>
  </w:style>
  <w:style w:type="paragraph" w:styleId="144">
    <w:name w:val="toc 6"/>
    <w:basedOn w:val="1"/>
    <w:next w:val="1"/>
    <w:qFormat/>
    <w:uiPriority w:val="0"/>
    <w:pPr>
      <w:ind w:left="2100"/>
    </w:pPr>
  </w:style>
  <w:style w:type="paragraph" w:styleId="145">
    <w:name w:val="toc 7"/>
    <w:basedOn w:val="1"/>
    <w:next w:val="1"/>
    <w:qFormat/>
    <w:uiPriority w:val="0"/>
    <w:pPr>
      <w:ind w:left="2520"/>
    </w:pPr>
  </w:style>
  <w:style w:type="paragraph" w:styleId="146">
    <w:name w:val="toc 8"/>
    <w:basedOn w:val="1"/>
    <w:next w:val="1"/>
    <w:qFormat/>
    <w:uiPriority w:val="0"/>
    <w:pPr>
      <w:ind w:left="2940"/>
    </w:pPr>
  </w:style>
  <w:style w:type="paragraph" w:styleId="147">
    <w:name w:val="toc 9"/>
    <w:basedOn w:val="1"/>
    <w:next w:val="1"/>
    <w:qFormat/>
    <w:uiPriority w:val="0"/>
    <w:pPr>
      <w:ind w:left="3360"/>
    </w:pPr>
  </w:style>
  <w:style w:type="table" w:styleId="148">
    <w:name w:val="Light Shading"/>
    <w:basedOn w:val="15"/>
    <w:qFormat/>
    <w:uiPriority w:val="60"/>
    <w:rPr>
      <w:color w:val="000000"/>
    </w:rPr>
    <w:tblPr>
      <w:tblBorders>
        <w:top w:val="single" w:color="000000" w:sz="8" w:space="0"/>
        <w:bottom w:val="single" w:color="000000" w:sz="8" w:space="0"/>
      </w:tblBorders>
    </w:tblPr>
    <w:tblStylePr w:type="firstRow">
      <w:pPr>
        <w:spacing w:before="0" w:after="0" w:line="240" w:lineRule="auto"/>
      </w:pPr>
      <w:rPr>
        <w:b/>
        <w:bCs/>
      </w:rPr>
      <w:tblPr/>
      <w:tcPr>
        <w:tcBorders>
          <w:top w:val="single" w:color="000000" w:sz="8" w:space="0"/>
          <w:left w:val="single" w:color="000000" w:sz="8" w:space="0"/>
          <w:bottom w:val="nil"/>
          <w:right w:val="nil"/>
        </w:tcBorders>
      </w:tcPr>
    </w:tblStylePr>
    <w:tblStylePr w:type="lastRow">
      <w:pPr>
        <w:spacing w:before="0" w:after="0" w:line="240" w:lineRule="auto"/>
      </w:pPr>
      <w:rPr>
        <w:b/>
        <w:bCs/>
      </w:rPr>
      <w:tblPr/>
      <w:tcPr>
        <w:tcBorders>
          <w:top w:val="single" w:color="000000" w:sz="8" w:space="0"/>
          <w:left w:val="single" w:color="000000" w:sz="8" w:space="0"/>
          <w:bottom w:val="nil"/>
          <w:right w:val="nil"/>
        </w:tcBorders>
      </w:tcPr>
    </w:tblStylePr>
    <w:tblStylePr w:type="firstCol">
      <w:rPr>
        <w:b/>
        <w:bCs/>
      </w:rPr>
    </w:tblStylePr>
    <w:tblStylePr w:type="lastCol">
      <w:rPr>
        <w:b/>
        <w:bCs/>
      </w:rPr>
    </w:tblStylePr>
    <w:tblStylePr w:type="band1Vert">
      <w:tblPr/>
      <w:tcPr>
        <w:tcBorders>
          <w:bottom w:val="nil"/>
          <w:right w:val="nil"/>
        </w:tcBorders>
        <w:shd w:val="clear" w:color="auto" w:fill="C0C0C0"/>
      </w:tcPr>
    </w:tblStylePr>
    <w:tblStylePr w:type="band2Vert"/>
    <w:tblStylePr w:type="band1Horz">
      <w:tblPr/>
      <w:tcPr>
        <w:tcBorders>
          <w:bottom w:val="nil"/>
          <w:right w:val="nil"/>
        </w:tcBorders>
        <w:shd w:val="clear" w:color="auto" w:fill="C0C0C0"/>
      </w:tcPr>
    </w:tblStylePr>
    <w:tblStylePr w:type="band2Horz"/>
    <w:tblStylePr w:type="neCell"/>
    <w:tblStylePr w:type="nwCell"/>
    <w:tblStylePr w:type="seCell"/>
    <w:tblStylePr w:type="swCell"/>
  </w:style>
  <w:style w:type="table" w:styleId="149">
    <w:name w:val="Light Shading Accent 1"/>
    <w:basedOn w:val="15"/>
    <w:qFormat/>
    <w:uiPriority w:val="60"/>
    <w:rPr>
      <w:color w:val="365F91"/>
    </w:rPr>
    <w:tblPr>
      <w:tblBorders>
        <w:top w:val="single" w:color="4F81BD" w:sz="8" w:space="0"/>
        <w:bottom w:val="single" w:color="4F81BD" w:sz="8" w:space="0"/>
      </w:tblBorders>
    </w:tblPr>
    <w:tblStylePr w:type="firstRow">
      <w:pPr>
        <w:spacing w:before="0" w:after="0" w:line="240" w:lineRule="auto"/>
      </w:pPr>
      <w:rPr>
        <w:b/>
        <w:bCs/>
      </w:rPr>
      <w:tblPr/>
      <w:tcPr>
        <w:tcBorders>
          <w:top w:val="single" w:color="4F81BD" w:sz="8" w:space="0"/>
          <w:left w:val="single" w:color="4F81BD" w:sz="8" w:space="0"/>
          <w:bottom w:val="nil"/>
          <w:right w:val="nil"/>
        </w:tcBorders>
      </w:tcPr>
    </w:tblStylePr>
    <w:tblStylePr w:type="lastRow">
      <w:pPr>
        <w:spacing w:before="0" w:after="0" w:line="240" w:lineRule="auto"/>
      </w:pPr>
      <w:rPr>
        <w:b/>
        <w:bCs/>
      </w:rPr>
      <w:tblPr/>
      <w:tcPr>
        <w:tcBorders>
          <w:top w:val="single" w:color="4F81BD" w:sz="8" w:space="0"/>
          <w:left w:val="single" w:color="4F81BD" w:sz="8" w:space="0"/>
          <w:bottom w:val="nil"/>
          <w:right w:val="nil"/>
        </w:tcBorders>
      </w:tcPr>
    </w:tblStylePr>
    <w:tblStylePr w:type="firstCol">
      <w:rPr>
        <w:b/>
        <w:bCs/>
      </w:rPr>
    </w:tblStylePr>
    <w:tblStylePr w:type="lastCol">
      <w:rPr>
        <w:b/>
        <w:bCs/>
      </w:rPr>
    </w:tblStylePr>
    <w:tblStylePr w:type="band1Vert">
      <w:tblPr/>
      <w:tcPr>
        <w:tcBorders>
          <w:bottom w:val="nil"/>
          <w:right w:val="nil"/>
        </w:tcBorders>
        <w:shd w:val="clear" w:color="auto" w:fill="D3DFEE"/>
      </w:tcPr>
    </w:tblStylePr>
    <w:tblStylePr w:type="band2Vert"/>
    <w:tblStylePr w:type="band1Horz">
      <w:tblPr/>
      <w:tcPr>
        <w:tcBorders>
          <w:bottom w:val="nil"/>
          <w:right w:val="nil"/>
        </w:tcBorders>
        <w:shd w:val="clear" w:color="auto" w:fill="D3DFEE"/>
      </w:tcPr>
    </w:tblStylePr>
    <w:tblStylePr w:type="band2Horz"/>
    <w:tblStylePr w:type="neCell"/>
    <w:tblStylePr w:type="nwCell"/>
    <w:tblStylePr w:type="seCell"/>
    <w:tblStylePr w:type="swCell"/>
  </w:style>
  <w:style w:type="table" w:styleId="150">
    <w:name w:val="Light Shading Accent 2"/>
    <w:basedOn w:val="15"/>
    <w:qFormat/>
    <w:uiPriority w:val="60"/>
    <w:rPr>
      <w:color w:val="943634"/>
    </w:rPr>
    <w:tblPr>
      <w:tblBorders>
        <w:top w:val="single" w:color="C0504D" w:sz="8" w:space="0"/>
        <w:bottom w:val="single" w:color="C0504D" w:sz="8" w:space="0"/>
      </w:tblBorders>
    </w:tblPr>
    <w:tblStylePr w:type="firstRow">
      <w:pPr>
        <w:spacing w:before="0" w:after="0" w:line="240" w:lineRule="auto"/>
      </w:pPr>
      <w:rPr>
        <w:b/>
        <w:bCs/>
      </w:rPr>
      <w:tblPr/>
      <w:tcPr>
        <w:tcBorders>
          <w:top w:val="single" w:color="C0504D" w:sz="8" w:space="0"/>
          <w:left w:val="single" w:color="C0504D" w:sz="8" w:space="0"/>
          <w:bottom w:val="nil"/>
          <w:right w:val="nil"/>
        </w:tcBorders>
      </w:tcPr>
    </w:tblStylePr>
    <w:tblStylePr w:type="lastRow">
      <w:pPr>
        <w:spacing w:before="0" w:after="0" w:line="240" w:lineRule="auto"/>
      </w:pPr>
      <w:rPr>
        <w:b/>
        <w:bCs/>
      </w:rPr>
      <w:tblPr/>
      <w:tcPr>
        <w:tcBorders>
          <w:top w:val="single" w:color="C0504D" w:sz="8" w:space="0"/>
          <w:left w:val="single" w:color="C0504D" w:sz="8" w:space="0"/>
          <w:bottom w:val="nil"/>
          <w:right w:val="nil"/>
        </w:tcBorders>
      </w:tcPr>
    </w:tblStylePr>
    <w:tblStylePr w:type="firstCol">
      <w:rPr>
        <w:b/>
        <w:bCs/>
      </w:rPr>
    </w:tblStylePr>
    <w:tblStylePr w:type="lastCol">
      <w:rPr>
        <w:b/>
        <w:bCs/>
      </w:rPr>
    </w:tblStylePr>
    <w:tblStylePr w:type="band1Vert">
      <w:tblPr/>
      <w:tcPr>
        <w:tcBorders>
          <w:bottom w:val="nil"/>
          <w:right w:val="nil"/>
        </w:tcBorders>
        <w:shd w:val="clear" w:color="auto" w:fill="EFD3D2"/>
      </w:tcPr>
    </w:tblStylePr>
    <w:tblStylePr w:type="band2Vert"/>
    <w:tblStylePr w:type="band1Horz">
      <w:tblPr/>
      <w:tcPr>
        <w:tcBorders>
          <w:bottom w:val="nil"/>
          <w:right w:val="nil"/>
        </w:tcBorders>
        <w:shd w:val="clear" w:color="auto" w:fill="EFD3D2"/>
      </w:tcPr>
    </w:tblStylePr>
    <w:tblStylePr w:type="band2Horz"/>
    <w:tblStylePr w:type="neCell"/>
    <w:tblStylePr w:type="nwCell"/>
    <w:tblStylePr w:type="seCell"/>
    <w:tblStylePr w:type="swCell"/>
  </w:style>
  <w:style w:type="table" w:styleId="151">
    <w:name w:val="Light Shading Accent 3"/>
    <w:basedOn w:val="15"/>
    <w:qFormat/>
    <w:uiPriority w:val="60"/>
    <w:rPr>
      <w:color w:val="76923C"/>
    </w:rPr>
    <w:tblPr>
      <w:tblBorders>
        <w:top w:val="single" w:color="9BBB59" w:sz="8" w:space="0"/>
        <w:bottom w:val="single" w:color="9BBB59" w:sz="8" w:space="0"/>
      </w:tblBorders>
    </w:tblPr>
    <w:tblStylePr w:type="firstRow">
      <w:pPr>
        <w:spacing w:before="0" w:after="0" w:line="240" w:lineRule="auto"/>
      </w:pPr>
      <w:rPr>
        <w:b/>
        <w:bCs/>
      </w:rPr>
      <w:tblPr/>
      <w:tcPr>
        <w:tcBorders>
          <w:top w:val="single" w:color="9BBB59" w:sz="8" w:space="0"/>
          <w:left w:val="single" w:color="9BBB59" w:sz="8" w:space="0"/>
          <w:bottom w:val="nil"/>
          <w:right w:val="nil"/>
        </w:tcBorders>
      </w:tcPr>
    </w:tblStylePr>
    <w:tblStylePr w:type="lastRow">
      <w:pPr>
        <w:spacing w:before="0" w:after="0" w:line="240" w:lineRule="auto"/>
      </w:pPr>
      <w:rPr>
        <w:b/>
        <w:bCs/>
      </w:rPr>
      <w:tblPr/>
      <w:tcPr>
        <w:tcBorders>
          <w:top w:val="single" w:color="9BBB59" w:sz="8" w:space="0"/>
          <w:left w:val="single" w:color="9BBB59" w:sz="8" w:space="0"/>
          <w:bottom w:val="nil"/>
          <w:right w:val="nil"/>
        </w:tcBorders>
      </w:tcPr>
    </w:tblStylePr>
    <w:tblStylePr w:type="firstCol">
      <w:rPr>
        <w:b/>
        <w:bCs/>
      </w:rPr>
    </w:tblStylePr>
    <w:tblStylePr w:type="lastCol">
      <w:rPr>
        <w:b/>
        <w:bCs/>
      </w:rPr>
    </w:tblStylePr>
    <w:tblStylePr w:type="band1Vert">
      <w:tblPr/>
      <w:tcPr>
        <w:tcBorders>
          <w:bottom w:val="nil"/>
          <w:right w:val="nil"/>
        </w:tcBorders>
        <w:shd w:val="clear" w:color="auto" w:fill="E6EED5"/>
      </w:tcPr>
    </w:tblStylePr>
    <w:tblStylePr w:type="band2Vert"/>
    <w:tblStylePr w:type="band1Horz">
      <w:tblPr/>
      <w:tcPr>
        <w:tcBorders>
          <w:bottom w:val="nil"/>
          <w:right w:val="nil"/>
        </w:tcBorders>
        <w:shd w:val="clear" w:color="auto" w:fill="E6EED5"/>
      </w:tcPr>
    </w:tblStylePr>
    <w:tblStylePr w:type="band2Horz"/>
    <w:tblStylePr w:type="neCell"/>
    <w:tblStylePr w:type="nwCell"/>
    <w:tblStylePr w:type="seCell"/>
    <w:tblStylePr w:type="swCell"/>
  </w:style>
  <w:style w:type="table" w:styleId="152">
    <w:name w:val="Light Shading Accent 4"/>
    <w:basedOn w:val="15"/>
    <w:qFormat/>
    <w:uiPriority w:val="60"/>
    <w:rPr>
      <w:color w:val="5F497A"/>
    </w:rPr>
    <w:tblPr>
      <w:tblBorders>
        <w:top w:val="single" w:color="8064A2" w:sz="8" w:space="0"/>
        <w:bottom w:val="single" w:color="8064A2" w:sz="8" w:space="0"/>
      </w:tblBorders>
    </w:tblPr>
    <w:tblStylePr w:type="firstRow">
      <w:pPr>
        <w:spacing w:before="0" w:after="0" w:line="240" w:lineRule="auto"/>
      </w:pPr>
      <w:rPr>
        <w:b/>
        <w:bCs/>
      </w:rPr>
      <w:tblPr/>
      <w:tcPr>
        <w:tcBorders>
          <w:top w:val="single" w:color="8064A2" w:sz="8" w:space="0"/>
          <w:left w:val="single" w:color="8064A2" w:sz="8" w:space="0"/>
          <w:bottom w:val="nil"/>
          <w:right w:val="nil"/>
        </w:tcBorders>
      </w:tcPr>
    </w:tblStylePr>
    <w:tblStylePr w:type="lastRow">
      <w:pPr>
        <w:spacing w:before="0" w:after="0" w:line="240" w:lineRule="auto"/>
      </w:pPr>
      <w:rPr>
        <w:b/>
        <w:bCs/>
      </w:rPr>
      <w:tblPr/>
      <w:tcPr>
        <w:tcBorders>
          <w:top w:val="single" w:color="8064A2" w:sz="8" w:space="0"/>
          <w:left w:val="single" w:color="8064A2" w:sz="8" w:space="0"/>
          <w:bottom w:val="nil"/>
          <w:right w:val="nil"/>
        </w:tcBorders>
      </w:tcPr>
    </w:tblStylePr>
    <w:tblStylePr w:type="firstCol">
      <w:rPr>
        <w:b/>
        <w:bCs/>
      </w:rPr>
    </w:tblStylePr>
    <w:tblStylePr w:type="lastCol">
      <w:rPr>
        <w:b/>
        <w:bCs/>
      </w:rPr>
    </w:tblStylePr>
    <w:tblStylePr w:type="band1Vert">
      <w:tblPr/>
      <w:tcPr>
        <w:tcBorders>
          <w:bottom w:val="nil"/>
          <w:right w:val="nil"/>
        </w:tcBorders>
        <w:shd w:val="clear" w:color="auto" w:fill="DFD8E8"/>
      </w:tcPr>
    </w:tblStylePr>
    <w:tblStylePr w:type="band2Vert"/>
    <w:tblStylePr w:type="band1Horz">
      <w:tblPr/>
      <w:tcPr>
        <w:tcBorders>
          <w:bottom w:val="nil"/>
          <w:right w:val="nil"/>
        </w:tcBorders>
        <w:shd w:val="clear" w:color="auto" w:fill="DFD8E8"/>
      </w:tcPr>
    </w:tblStylePr>
    <w:tblStylePr w:type="band2Horz"/>
    <w:tblStylePr w:type="neCell"/>
    <w:tblStylePr w:type="nwCell"/>
    <w:tblStylePr w:type="seCell"/>
    <w:tblStylePr w:type="swCell"/>
  </w:style>
  <w:style w:type="table" w:styleId="153">
    <w:name w:val="Light Shading Accent 5"/>
    <w:basedOn w:val="15"/>
    <w:qFormat/>
    <w:uiPriority w:val="60"/>
    <w:rPr>
      <w:color w:val="31849B"/>
    </w:rPr>
    <w:tblPr>
      <w:tblBorders>
        <w:top w:val="single" w:color="4BACC6" w:sz="8" w:space="0"/>
        <w:bottom w:val="single" w:color="4BACC6" w:sz="8" w:space="0"/>
      </w:tblBorders>
    </w:tblPr>
    <w:tblStylePr w:type="firstRow">
      <w:pPr>
        <w:spacing w:before="0" w:after="0" w:line="240" w:lineRule="auto"/>
      </w:pPr>
      <w:rPr>
        <w:b/>
        <w:bCs/>
      </w:rPr>
      <w:tblPr/>
      <w:tcPr>
        <w:tcBorders>
          <w:top w:val="single" w:color="4BACC6" w:sz="8" w:space="0"/>
          <w:left w:val="single" w:color="4BACC6" w:sz="8" w:space="0"/>
          <w:bottom w:val="nil"/>
          <w:right w:val="nil"/>
        </w:tcBorders>
      </w:tcPr>
    </w:tblStylePr>
    <w:tblStylePr w:type="lastRow">
      <w:pPr>
        <w:spacing w:before="0" w:after="0" w:line="240" w:lineRule="auto"/>
      </w:pPr>
      <w:rPr>
        <w:b/>
        <w:bCs/>
      </w:rPr>
      <w:tblPr/>
      <w:tcPr>
        <w:tcBorders>
          <w:top w:val="single" w:color="4BACC6" w:sz="8" w:space="0"/>
          <w:left w:val="single" w:color="4BACC6" w:sz="8" w:space="0"/>
          <w:bottom w:val="nil"/>
          <w:right w:val="nil"/>
        </w:tcBorders>
      </w:tcPr>
    </w:tblStylePr>
    <w:tblStylePr w:type="firstCol">
      <w:rPr>
        <w:b/>
        <w:bCs/>
      </w:rPr>
    </w:tblStylePr>
    <w:tblStylePr w:type="lastCol">
      <w:rPr>
        <w:b/>
        <w:bCs/>
      </w:rPr>
    </w:tblStylePr>
    <w:tblStylePr w:type="band1Vert">
      <w:tblPr/>
      <w:tcPr>
        <w:tcBorders>
          <w:bottom w:val="nil"/>
          <w:right w:val="nil"/>
        </w:tcBorders>
        <w:shd w:val="clear" w:color="auto" w:fill="D2EAF1"/>
      </w:tcPr>
    </w:tblStylePr>
    <w:tblStylePr w:type="band2Vert"/>
    <w:tblStylePr w:type="band1Horz">
      <w:tblPr/>
      <w:tcPr>
        <w:tcBorders>
          <w:bottom w:val="nil"/>
          <w:right w:val="nil"/>
        </w:tcBorders>
        <w:shd w:val="clear" w:color="auto" w:fill="D2EAF1"/>
      </w:tcPr>
    </w:tblStylePr>
    <w:tblStylePr w:type="band2Horz"/>
    <w:tblStylePr w:type="neCell"/>
    <w:tblStylePr w:type="nwCell"/>
    <w:tblStylePr w:type="seCell"/>
    <w:tblStylePr w:type="swCell"/>
  </w:style>
  <w:style w:type="table" w:styleId="154">
    <w:name w:val="Light Shading Accent 6"/>
    <w:basedOn w:val="15"/>
    <w:qFormat/>
    <w:uiPriority w:val="60"/>
    <w:rPr>
      <w:color w:val="E36C0A"/>
    </w:rPr>
    <w:tblPr>
      <w:tblBorders>
        <w:top w:val="single" w:color="F79646" w:sz="8" w:space="0"/>
        <w:bottom w:val="single" w:color="F79646" w:sz="8" w:space="0"/>
      </w:tblBorders>
    </w:tblPr>
    <w:tblStylePr w:type="firstRow">
      <w:pPr>
        <w:spacing w:before="0" w:after="0" w:line="240" w:lineRule="auto"/>
      </w:pPr>
      <w:rPr>
        <w:b/>
        <w:bCs/>
      </w:rPr>
      <w:tblPr/>
      <w:tcPr>
        <w:tcBorders>
          <w:top w:val="single" w:color="F79646" w:sz="8" w:space="0"/>
          <w:left w:val="single" w:color="F79646" w:sz="8" w:space="0"/>
          <w:bottom w:val="nil"/>
          <w:right w:val="nil"/>
        </w:tcBorders>
      </w:tcPr>
    </w:tblStylePr>
    <w:tblStylePr w:type="lastRow">
      <w:pPr>
        <w:spacing w:before="0" w:after="0" w:line="240" w:lineRule="auto"/>
      </w:pPr>
      <w:rPr>
        <w:b/>
        <w:bCs/>
      </w:rPr>
      <w:tblPr/>
      <w:tcPr>
        <w:tcBorders>
          <w:top w:val="single" w:color="F79646" w:sz="8" w:space="0"/>
          <w:left w:val="single" w:color="F79646" w:sz="8" w:space="0"/>
          <w:bottom w:val="nil"/>
          <w:right w:val="nil"/>
        </w:tcBorders>
      </w:tcPr>
    </w:tblStylePr>
    <w:tblStylePr w:type="firstCol">
      <w:rPr>
        <w:b/>
        <w:bCs/>
      </w:rPr>
    </w:tblStylePr>
    <w:tblStylePr w:type="lastCol">
      <w:rPr>
        <w:b/>
        <w:bCs/>
      </w:rPr>
    </w:tblStylePr>
    <w:tblStylePr w:type="band1Vert">
      <w:tblPr/>
      <w:tcPr>
        <w:tcBorders>
          <w:bottom w:val="nil"/>
          <w:right w:val="nil"/>
        </w:tcBorders>
        <w:shd w:val="clear" w:color="auto" w:fill="FDE4D0"/>
      </w:tcPr>
    </w:tblStylePr>
    <w:tblStylePr w:type="band2Vert"/>
    <w:tblStylePr w:type="band1Horz">
      <w:tblPr/>
      <w:tcPr>
        <w:tcBorders>
          <w:bottom w:val="nil"/>
          <w:right w:val="nil"/>
        </w:tcBorders>
        <w:shd w:val="clear" w:color="auto" w:fill="FDE4D0"/>
      </w:tcPr>
    </w:tblStylePr>
    <w:tblStylePr w:type="band2Horz"/>
    <w:tblStylePr w:type="neCell"/>
    <w:tblStylePr w:type="nwCell"/>
    <w:tblStylePr w:type="seCell"/>
    <w:tblStylePr w:type="swCell"/>
  </w:style>
  <w:style w:type="table" w:styleId="155">
    <w:name w:val="Light List"/>
    <w:basedOn w:val="15"/>
    <w:qFormat/>
    <w:uiPriority w:val="61"/>
    <w:tblPr>
      <w:tblBorders>
        <w:top w:val="single" w:color="000000" w:sz="8" w:space="0"/>
        <w:left w:val="single" w:color="000000" w:sz="8" w:space="0"/>
        <w:bottom w:val="single" w:color="000000" w:sz="8" w:space="0"/>
        <w:right w:val="single" w:color="000000" w:sz="8" w:space="0"/>
      </w:tblBorders>
    </w:tblPr>
    <w:tblStylePr w:type="firstRow">
      <w:pPr>
        <w:spacing w:before="0" w:after="0" w:line="240" w:lineRule="auto"/>
      </w:pPr>
      <w:rPr>
        <w:b/>
        <w:bCs/>
      </w:rPr>
      <w:tblPr/>
      <w:tcPr>
        <w:shd w:val="clear" w:color="auto" w:fill="000000"/>
      </w:tcPr>
    </w:tblStylePr>
    <w:tblStylePr w:type="lastRow">
      <w:pPr>
        <w:spacing w:before="0" w:after="0" w:line="240" w:lineRule="auto"/>
      </w:pPr>
      <w:rPr>
        <w:b/>
        <w:bCs/>
      </w:rPr>
      <w:tblPr/>
      <w:tcPr>
        <w:tcBorders>
          <w:top w:val="sing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StylePr>
    <w:tblStylePr w:type="band1Vert">
      <w:tblPr/>
      <w:tcPr>
        <w:tcBorders>
          <w:top w:val="single" w:color="000000" w:sz="8" w:space="0"/>
          <w:left w:val="single" w:color="000000" w:sz="8" w:space="0"/>
          <w:bottom w:val="single" w:color="000000" w:sz="8" w:space="0"/>
          <w:right w:val="single" w:color="000000" w:sz="8" w:space="0"/>
        </w:tcBorders>
      </w:tcPr>
    </w:tblStylePr>
    <w:tblStylePr w:type="band2Vert"/>
    <w:tblStylePr w:type="band1Horz">
      <w:tblPr/>
      <w:tcPr>
        <w:tcBorders>
          <w:top w:val="single" w:color="000000" w:sz="8" w:space="0"/>
          <w:left w:val="single" w:color="000000" w:sz="8" w:space="0"/>
          <w:bottom w:val="single" w:color="000000" w:sz="8" w:space="0"/>
          <w:right w:val="single" w:color="000000" w:sz="8" w:space="0"/>
        </w:tcBorders>
      </w:tcPr>
    </w:tblStylePr>
    <w:tblStylePr w:type="band2Horz"/>
    <w:tblStylePr w:type="neCell"/>
    <w:tblStylePr w:type="nwCell"/>
    <w:tblStylePr w:type="seCell"/>
    <w:tblStylePr w:type="swCell"/>
  </w:style>
  <w:style w:type="table" w:styleId="156">
    <w:name w:val="Light List Accent 1"/>
    <w:basedOn w:val="15"/>
    <w:qFormat/>
    <w:uiPriority w:val="61"/>
    <w:tblPr>
      <w:tblBorders>
        <w:top w:val="single" w:color="4F81BD" w:sz="8" w:space="0"/>
        <w:left w:val="single" w:color="4F81BD" w:sz="8" w:space="0"/>
        <w:bottom w:val="single" w:color="4F81BD" w:sz="8" w:space="0"/>
        <w:right w:val="single" w:color="4F81BD" w:sz="8" w:space="0"/>
      </w:tblBorders>
    </w:tblPr>
    <w:tblStylePr w:type="firstRow">
      <w:pPr>
        <w:spacing w:before="0" w:after="0" w:line="240" w:lineRule="auto"/>
      </w:pPr>
      <w:rPr>
        <w:b/>
        <w:bCs/>
      </w:rPr>
      <w:tblPr/>
      <w:tcPr>
        <w:shd w:val="clear" w:color="auto" w:fill="4F81BD"/>
      </w:tcPr>
    </w:tblStylePr>
    <w:tblStylePr w:type="lastRow">
      <w:pPr>
        <w:spacing w:before="0" w:after="0" w:line="240" w:lineRule="auto"/>
      </w:pPr>
      <w:rPr>
        <w:b/>
        <w:bCs/>
      </w:rPr>
      <w:tblPr/>
      <w:tcPr>
        <w:tcBorders>
          <w:top w:val="sing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StylePr>
    <w:tblStylePr w:type="band1Vert">
      <w:tblPr/>
      <w:tcPr>
        <w:tcBorders>
          <w:top w:val="single" w:color="4F81BD" w:sz="8" w:space="0"/>
          <w:left w:val="single" w:color="4F81BD" w:sz="8" w:space="0"/>
          <w:bottom w:val="single" w:color="4F81BD" w:sz="8" w:space="0"/>
          <w:right w:val="single" w:color="4F81BD" w:sz="8" w:space="0"/>
        </w:tcBorders>
      </w:tcPr>
    </w:tblStylePr>
    <w:tblStylePr w:type="band2Vert"/>
    <w:tblStylePr w:type="band1Horz">
      <w:tblPr/>
      <w:tcPr>
        <w:tcBorders>
          <w:top w:val="single" w:color="4F81BD" w:sz="8" w:space="0"/>
          <w:left w:val="single" w:color="4F81BD" w:sz="8" w:space="0"/>
          <w:bottom w:val="single" w:color="4F81BD" w:sz="8" w:space="0"/>
          <w:right w:val="single" w:color="4F81BD" w:sz="8" w:space="0"/>
        </w:tcBorders>
      </w:tcPr>
    </w:tblStylePr>
    <w:tblStylePr w:type="band2Horz"/>
    <w:tblStylePr w:type="neCell"/>
    <w:tblStylePr w:type="nwCell"/>
    <w:tblStylePr w:type="seCell"/>
    <w:tblStylePr w:type="swCell"/>
  </w:style>
  <w:style w:type="table" w:styleId="157">
    <w:name w:val="Light List Accent 2"/>
    <w:basedOn w:val="15"/>
    <w:qFormat/>
    <w:uiPriority w:val="61"/>
    <w:tblPr>
      <w:tblBorders>
        <w:top w:val="single" w:color="C0504D" w:sz="8" w:space="0"/>
        <w:left w:val="single" w:color="C0504D" w:sz="8" w:space="0"/>
        <w:bottom w:val="single" w:color="C0504D" w:sz="8" w:space="0"/>
        <w:right w:val="single" w:color="C0504D" w:sz="8" w:space="0"/>
      </w:tblBorders>
    </w:tblPr>
    <w:tblStylePr w:type="firstRow">
      <w:pPr>
        <w:spacing w:before="0" w:after="0" w:line="240" w:lineRule="auto"/>
      </w:pPr>
      <w:rPr>
        <w:b/>
        <w:bCs/>
      </w:rPr>
      <w:tblPr/>
      <w:tcPr>
        <w:shd w:val="clear" w:color="auto" w:fill="C0504D"/>
      </w:tcPr>
    </w:tblStylePr>
    <w:tblStylePr w:type="lastRow">
      <w:pPr>
        <w:spacing w:before="0" w:after="0" w:line="240" w:lineRule="auto"/>
      </w:pPr>
      <w:rPr>
        <w:b/>
        <w:bCs/>
      </w:rPr>
      <w:tblPr/>
      <w:tcPr>
        <w:tcBorders>
          <w:top w:val="sing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StylePr>
    <w:tblStylePr w:type="band1Vert">
      <w:tblPr/>
      <w:tcPr>
        <w:tcBorders>
          <w:top w:val="single" w:color="C0504D" w:sz="8" w:space="0"/>
          <w:left w:val="single" w:color="C0504D" w:sz="8" w:space="0"/>
          <w:bottom w:val="single" w:color="C0504D" w:sz="8" w:space="0"/>
          <w:right w:val="single" w:color="C0504D" w:sz="8" w:space="0"/>
        </w:tcBorders>
      </w:tcPr>
    </w:tblStylePr>
    <w:tblStylePr w:type="band2Vert"/>
    <w:tblStylePr w:type="band1Horz">
      <w:tblPr/>
      <w:tcPr>
        <w:tcBorders>
          <w:top w:val="single" w:color="C0504D" w:sz="8" w:space="0"/>
          <w:left w:val="single" w:color="C0504D" w:sz="8" w:space="0"/>
          <w:bottom w:val="single" w:color="C0504D" w:sz="8" w:space="0"/>
          <w:right w:val="single" w:color="C0504D" w:sz="8" w:space="0"/>
        </w:tcBorders>
      </w:tcPr>
    </w:tblStylePr>
    <w:tblStylePr w:type="band2Horz"/>
    <w:tblStylePr w:type="neCell"/>
    <w:tblStylePr w:type="nwCell"/>
    <w:tblStylePr w:type="seCell"/>
    <w:tblStylePr w:type="swCell"/>
  </w:style>
  <w:style w:type="table" w:styleId="158">
    <w:name w:val="Light List Accent 3"/>
    <w:basedOn w:val="15"/>
    <w:qFormat/>
    <w:uiPriority w:val="61"/>
    <w:tblPr>
      <w:tblBorders>
        <w:top w:val="single" w:color="9BBB59" w:sz="8" w:space="0"/>
        <w:left w:val="single" w:color="9BBB59" w:sz="8" w:space="0"/>
        <w:bottom w:val="single" w:color="9BBB59" w:sz="8" w:space="0"/>
        <w:right w:val="single" w:color="9BBB59" w:sz="8" w:space="0"/>
      </w:tblBorders>
    </w:tblPr>
    <w:tblStylePr w:type="firstRow">
      <w:pPr>
        <w:spacing w:before="0" w:after="0" w:line="240" w:lineRule="auto"/>
      </w:pPr>
      <w:rPr>
        <w:b/>
        <w:bCs/>
      </w:rPr>
      <w:tblPr/>
      <w:tcPr>
        <w:shd w:val="clear" w:color="auto" w:fill="9BBB59"/>
      </w:tcPr>
    </w:tblStylePr>
    <w:tblStylePr w:type="lastRow">
      <w:pPr>
        <w:spacing w:before="0" w:after="0" w:line="240" w:lineRule="auto"/>
      </w:pPr>
      <w:rPr>
        <w:b/>
        <w:bCs/>
      </w:rPr>
      <w:tblPr/>
      <w:tcPr>
        <w:tcBorders>
          <w:top w:val="sing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StylePr>
    <w:tblStylePr w:type="band1Vert">
      <w:tblPr/>
      <w:tcPr>
        <w:tcBorders>
          <w:top w:val="single" w:color="9BBB59" w:sz="8" w:space="0"/>
          <w:left w:val="single" w:color="9BBB59" w:sz="8" w:space="0"/>
          <w:bottom w:val="single" w:color="9BBB59" w:sz="8" w:space="0"/>
          <w:right w:val="single" w:color="9BBB59" w:sz="8" w:space="0"/>
        </w:tcBorders>
      </w:tcPr>
    </w:tblStylePr>
    <w:tblStylePr w:type="band2Vert"/>
    <w:tblStylePr w:type="band1Horz">
      <w:tblPr/>
      <w:tcPr>
        <w:tcBorders>
          <w:top w:val="single" w:color="9BBB59" w:sz="8" w:space="0"/>
          <w:left w:val="single" w:color="9BBB59" w:sz="8" w:space="0"/>
          <w:bottom w:val="single" w:color="9BBB59" w:sz="8" w:space="0"/>
          <w:right w:val="single" w:color="9BBB59" w:sz="8" w:space="0"/>
        </w:tcBorders>
      </w:tcPr>
    </w:tblStylePr>
    <w:tblStylePr w:type="band2Horz"/>
    <w:tblStylePr w:type="neCell"/>
    <w:tblStylePr w:type="nwCell"/>
    <w:tblStylePr w:type="seCell"/>
    <w:tblStylePr w:type="swCell"/>
  </w:style>
  <w:style w:type="table" w:styleId="159">
    <w:name w:val="Light List Accent 4"/>
    <w:basedOn w:val="15"/>
    <w:qFormat/>
    <w:uiPriority w:val="61"/>
    <w:tblPr>
      <w:tblBorders>
        <w:top w:val="single" w:color="8064A2" w:sz="8" w:space="0"/>
        <w:left w:val="single" w:color="8064A2" w:sz="8" w:space="0"/>
        <w:bottom w:val="single" w:color="8064A2" w:sz="8" w:space="0"/>
        <w:right w:val="single" w:color="8064A2" w:sz="8" w:space="0"/>
      </w:tblBorders>
    </w:tblPr>
    <w:tblStylePr w:type="firstRow">
      <w:pPr>
        <w:spacing w:before="0" w:after="0" w:line="240" w:lineRule="auto"/>
      </w:pPr>
      <w:rPr>
        <w:b/>
        <w:bCs/>
      </w:rPr>
      <w:tblPr/>
      <w:tcPr>
        <w:shd w:val="clear" w:color="auto" w:fill="8064A2"/>
      </w:tcPr>
    </w:tblStylePr>
    <w:tblStylePr w:type="lastRow">
      <w:pPr>
        <w:spacing w:before="0" w:after="0" w:line="240" w:lineRule="auto"/>
      </w:pPr>
      <w:rPr>
        <w:b/>
        <w:bCs/>
      </w:rPr>
      <w:tblPr/>
      <w:tcPr>
        <w:tcBorders>
          <w:top w:val="sing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StylePr>
    <w:tblStylePr w:type="band1Vert">
      <w:tblPr/>
      <w:tcPr>
        <w:tcBorders>
          <w:top w:val="single" w:color="8064A2" w:sz="8" w:space="0"/>
          <w:left w:val="single" w:color="8064A2" w:sz="8" w:space="0"/>
          <w:bottom w:val="single" w:color="8064A2" w:sz="8" w:space="0"/>
          <w:right w:val="single" w:color="8064A2" w:sz="8" w:space="0"/>
        </w:tcBorders>
      </w:tcPr>
    </w:tblStylePr>
    <w:tblStylePr w:type="band2Vert"/>
    <w:tblStylePr w:type="band1Horz">
      <w:tblPr/>
      <w:tcPr>
        <w:tcBorders>
          <w:top w:val="single" w:color="8064A2" w:sz="8" w:space="0"/>
          <w:left w:val="single" w:color="8064A2" w:sz="8" w:space="0"/>
          <w:bottom w:val="single" w:color="8064A2" w:sz="8" w:space="0"/>
          <w:right w:val="single" w:color="8064A2" w:sz="8" w:space="0"/>
        </w:tcBorders>
      </w:tcPr>
    </w:tblStylePr>
    <w:tblStylePr w:type="band2Horz"/>
    <w:tblStylePr w:type="neCell"/>
    <w:tblStylePr w:type="nwCell"/>
    <w:tblStylePr w:type="seCell"/>
    <w:tblStylePr w:type="swCell"/>
  </w:style>
  <w:style w:type="table" w:styleId="160">
    <w:name w:val="Light List Accent 5"/>
    <w:basedOn w:val="15"/>
    <w:qFormat/>
    <w:uiPriority w:val="61"/>
    <w:tblPr>
      <w:tblBorders>
        <w:top w:val="single" w:color="4BACC6" w:sz="8" w:space="0"/>
        <w:left w:val="single" w:color="4BACC6" w:sz="8" w:space="0"/>
        <w:bottom w:val="single" w:color="4BACC6" w:sz="8" w:space="0"/>
        <w:right w:val="single" w:color="4BACC6" w:sz="8" w:space="0"/>
      </w:tblBorders>
    </w:tblPr>
    <w:tblStylePr w:type="firstRow">
      <w:pPr>
        <w:spacing w:before="0" w:after="0" w:line="240" w:lineRule="auto"/>
      </w:pPr>
      <w:rPr>
        <w:b/>
        <w:bCs/>
      </w:rPr>
      <w:tblPr/>
      <w:tcPr>
        <w:shd w:val="clear" w:color="auto" w:fill="4BACC6"/>
      </w:tcPr>
    </w:tblStylePr>
    <w:tblStylePr w:type="lastRow">
      <w:pPr>
        <w:spacing w:before="0" w:after="0" w:line="240" w:lineRule="auto"/>
      </w:pPr>
      <w:rPr>
        <w:b/>
        <w:bCs/>
      </w:rPr>
      <w:tblPr/>
      <w:tcPr>
        <w:tcBorders>
          <w:top w:val="sing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StylePr>
    <w:tblStylePr w:type="band1Vert">
      <w:tblPr/>
      <w:tcPr>
        <w:tcBorders>
          <w:top w:val="single" w:color="4BACC6" w:sz="8" w:space="0"/>
          <w:left w:val="single" w:color="4BACC6" w:sz="8" w:space="0"/>
          <w:bottom w:val="single" w:color="4BACC6" w:sz="8" w:space="0"/>
          <w:right w:val="single" w:color="4BACC6" w:sz="8" w:space="0"/>
        </w:tcBorders>
      </w:tcPr>
    </w:tblStylePr>
    <w:tblStylePr w:type="band2Vert"/>
    <w:tblStylePr w:type="band1Horz">
      <w:tblPr/>
      <w:tcPr>
        <w:tcBorders>
          <w:top w:val="single" w:color="4BACC6" w:sz="8" w:space="0"/>
          <w:left w:val="single" w:color="4BACC6" w:sz="8" w:space="0"/>
          <w:bottom w:val="single" w:color="4BACC6" w:sz="8" w:space="0"/>
          <w:right w:val="single" w:color="4BACC6" w:sz="8" w:space="0"/>
        </w:tcBorders>
      </w:tcPr>
    </w:tblStylePr>
    <w:tblStylePr w:type="band2Horz"/>
    <w:tblStylePr w:type="neCell"/>
    <w:tblStylePr w:type="nwCell"/>
    <w:tblStylePr w:type="seCell"/>
    <w:tblStylePr w:type="swCell"/>
  </w:style>
  <w:style w:type="table" w:styleId="161">
    <w:name w:val="Light List Accent 6"/>
    <w:basedOn w:val="15"/>
    <w:qFormat/>
    <w:uiPriority w:val="61"/>
    <w:tblPr>
      <w:tblBorders>
        <w:top w:val="single" w:color="F79646" w:sz="8" w:space="0"/>
        <w:left w:val="single" w:color="F79646" w:sz="8" w:space="0"/>
        <w:bottom w:val="single" w:color="F79646" w:sz="8" w:space="0"/>
        <w:right w:val="single" w:color="F79646" w:sz="8" w:space="0"/>
      </w:tblBorders>
    </w:tblPr>
    <w:tblStylePr w:type="firstRow">
      <w:pPr>
        <w:spacing w:before="0" w:after="0" w:line="240" w:lineRule="auto"/>
      </w:pPr>
      <w:rPr>
        <w:b/>
        <w:bCs/>
      </w:rPr>
      <w:tblPr/>
      <w:tcPr>
        <w:shd w:val="clear" w:color="auto" w:fill="F79646"/>
      </w:tcPr>
    </w:tblStylePr>
    <w:tblStylePr w:type="lastRow">
      <w:pPr>
        <w:spacing w:before="0" w:after="0" w:line="240" w:lineRule="auto"/>
      </w:pPr>
      <w:rPr>
        <w:b/>
        <w:bCs/>
      </w:rPr>
      <w:tblPr/>
      <w:tcPr>
        <w:tcBorders>
          <w:top w:val="sing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StylePr>
    <w:tblStylePr w:type="band1Vert">
      <w:tblPr/>
      <w:tcPr>
        <w:tcBorders>
          <w:top w:val="single" w:color="F79646" w:sz="8" w:space="0"/>
          <w:left w:val="single" w:color="F79646" w:sz="8" w:space="0"/>
          <w:bottom w:val="single" w:color="F79646" w:sz="8" w:space="0"/>
          <w:right w:val="single" w:color="F79646" w:sz="8" w:space="0"/>
        </w:tcBorders>
      </w:tcPr>
    </w:tblStylePr>
    <w:tblStylePr w:type="band2Vert"/>
    <w:tblStylePr w:type="band1Horz">
      <w:tblPr/>
      <w:tcPr>
        <w:tcBorders>
          <w:top w:val="single" w:color="F79646" w:sz="8" w:space="0"/>
          <w:left w:val="single" w:color="F79646" w:sz="8" w:space="0"/>
          <w:bottom w:val="single" w:color="F79646" w:sz="8" w:space="0"/>
          <w:right w:val="single" w:color="F79646" w:sz="8" w:space="0"/>
        </w:tcBorders>
      </w:tcPr>
    </w:tblStylePr>
    <w:tblStylePr w:type="band2Horz"/>
    <w:tblStylePr w:type="neCell"/>
    <w:tblStylePr w:type="nwCell"/>
    <w:tblStylePr w:type="seCell"/>
    <w:tblStylePr w:type="swCell"/>
  </w:style>
  <w:style w:type="table" w:styleId="162">
    <w:name w:val="Light Grid"/>
    <w:basedOn w:val="15"/>
    <w:qFormat/>
    <w:uiPriority w:val="62"/>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blStylePr w:type="firstRow">
      <w:pPr>
        <w:spacing w:before="0" w:after="0" w:line="240" w:lineRule="auto"/>
      </w:pPr>
      <w:rPr>
        <w:b/>
        <w:bCs/>
      </w:rPr>
      <w:tblPr/>
      <w:tcPr>
        <w:tcBorders>
          <w:top w:val="single" w:color="000000" w:sz="8" w:space="0"/>
          <w:left w:val="single" w:color="000000" w:sz="18" w:space="0"/>
          <w:bottom w:val="single" w:color="000000" w:sz="8" w:space="0"/>
          <w:right w:val="single" w:color="000000" w:sz="8" w:space="0"/>
        </w:tcBorders>
      </w:tcPr>
    </w:tblStylePr>
    <w:tblStylePr w:type="lastRow">
      <w:pPr>
        <w:spacing w:before="0" w:after="0" w:line="240" w:lineRule="auto"/>
      </w:pPr>
      <w:rPr>
        <w:b/>
        <w:bCs/>
      </w:rPr>
      <w:tblPr/>
      <w:tcPr>
        <w:tcBorders>
          <w:top w:val="single" w:color="000000" w:sz="6" w:space="0"/>
          <w:left w:val="single" w:color="000000" w:sz="8" w:space="0"/>
          <w:bottom w:val="single" w:color="000000" w:sz="8" w:space="0"/>
          <w:right w:val="single" w:color="000000" w:sz="8" w:space="0"/>
        </w:tcBorders>
      </w:tcPr>
    </w:tblStylePr>
    <w:tblStylePr w:type="firstCol">
      <w:rPr>
        <w:b/>
        <w:bCs/>
      </w:rPr>
    </w:tblStylePr>
    <w:tblStylePr w:type="lastCol">
      <w:rPr>
        <w:b/>
        <w:bCs/>
      </w:rPr>
      <w:tblPr/>
      <w:tcPr>
        <w:tcBorders>
          <w:top w:val="single" w:color="000000" w:sz="8" w:space="0"/>
          <w:left w:val="single" w:color="000000" w:sz="8" w:space="0"/>
          <w:bottom w:val="single" w:color="000000" w:sz="8" w:space="0"/>
          <w:right w:val="single" w:color="000000" w:sz="8" w:space="0"/>
        </w:tcBorders>
      </w:tcPr>
    </w:tblStylePr>
    <w:tblStylePr w:type="band1Vert">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2Vert"/>
    <w:tblStylePr w:type="band1Horz">
      <w:tblPr/>
      <w:tcPr>
        <w:tcBorders>
          <w:top w:val="single" w:color="000000" w:sz="8" w:space="0"/>
          <w:left w:val="single" w:color="000000" w:sz="8" w:space="0"/>
          <w:bottom w:val="single" w:color="000000" w:sz="8" w:space="0"/>
          <w:right w:val="single" w:color="000000" w:sz="8" w:space="0"/>
        </w:tcBorders>
        <w:shd w:val="clear" w:color="auto" w:fill="C0C0C0"/>
      </w:tcPr>
    </w:tblStylePr>
    <w:tblStylePr w:type="band2Horz">
      <w:tblPr/>
      <w:tcPr>
        <w:tcBorders>
          <w:top w:val="single" w:color="000000" w:sz="8" w:space="0"/>
          <w:left w:val="single" w:color="000000" w:sz="8" w:space="0"/>
          <w:bottom w:val="single" w:color="000000" w:sz="8" w:space="0"/>
          <w:right w:val="single" w:color="000000" w:sz="8" w:space="0"/>
        </w:tcBorders>
      </w:tcPr>
    </w:tblStylePr>
    <w:tblStylePr w:type="neCell"/>
    <w:tblStylePr w:type="nwCell"/>
    <w:tblStylePr w:type="seCell"/>
    <w:tblStylePr w:type="swCell"/>
  </w:style>
  <w:style w:type="table" w:styleId="163">
    <w:name w:val="Light Grid Accent 1"/>
    <w:basedOn w:val="15"/>
    <w:qFormat/>
    <w:uiPriority w:val="62"/>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blStylePr w:type="firstRow">
      <w:pPr>
        <w:spacing w:before="0" w:after="0" w:line="240" w:lineRule="auto"/>
      </w:pPr>
      <w:rPr>
        <w:b/>
        <w:bCs/>
      </w:rPr>
      <w:tblPr/>
      <w:tcPr>
        <w:tcBorders>
          <w:top w:val="single" w:color="4F81BD" w:sz="8" w:space="0"/>
          <w:left w:val="single" w:color="4F81BD" w:sz="18" w:space="0"/>
          <w:bottom w:val="single" w:color="4F81BD" w:sz="8" w:space="0"/>
          <w:right w:val="single" w:color="4F81BD" w:sz="8" w:space="0"/>
        </w:tcBorders>
      </w:tcPr>
    </w:tblStylePr>
    <w:tblStylePr w:type="lastRow">
      <w:pPr>
        <w:spacing w:before="0" w:after="0" w:line="240" w:lineRule="auto"/>
      </w:pPr>
      <w:rPr>
        <w:b/>
        <w:bCs/>
      </w:rPr>
      <w:tblPr/>
      <w:tcPr>
        <w:tcBorders>
          <w:top w:val="single" w:color="4F81BD" w:sz="6" w:space="0"/>
          <w:left w:val="single" w:color="4F81BD" w:sz="8" w:space="0"/>
          <w:bottom w:val="single" w:color="4F81BD" w:sz="8" w:space="0"/>
          <w:right w:val="single" w:color="4F81BD" w:sz="8" w:space="0"/>
        </w:tcBorders>
      </w:tcPr>
    </w:tblStylePr>
    <w:tblStylePr w:type="firstCol">
      <w:rPr>
        <w:b/>
        <w:bCs/>
      </w:rPr>
    </w:tblStylePr>
    <w:tblStylePr w:type="lastCol">
      <w:rPr>
        <w:b/>
        <w:bCs/>
      </w:rPr>
      <w:tblPr/>
      <w:tcPr>
        <w:tcBorders>
          <w:top w:val="single" w:color="4F81BD" w:sz="8" w:space="0"/>
          <w:left w:val="single" w:color="4F81BD" w:sz="8" w:space="0"/>
          <w:bottom w:val="single" w:color="4F81BD" w:sz="8" w:space="0"/>
          <w:right w:val="single" w:color="4F81BD" w:sz="8" w:space="0"/>
        </w:tcBorders>
      </w:tcPr>
    </w:tblStylePr>
    <w:tblStylePr w:type="band1Vert">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2Vert"/>
    <w:tblStylePr w:type="band1Horz">
      <w:tblPr/>
      <w:tcPr>
        <w:tcBorders>
          <w:top w:val="single" w:color="4F81BD" w:sz="8" w:space="0"/>
          <w:left w:val="single" w:color="4F81BD" w:sz="8" w:space="0"/>
          <w:bottom w:val="single" w:color="4F81BD" w:sz="8" w:space="0"/>
          <w:right w:val="single" w:color="4F81BD" w:sz="8" w:space="0"/>
        </w:tcBorders>
        <w:shd w:val="clear" w:color="auto" w:fill="D3DFEE"/>
      </w:tcPr>
    </w:tblStylePr>
    <w:tblStylePr w:type="band2Horz">
      <w:tblPr/>
      <w:tcPr>
        <w:tcBorders>
          <w:top w:val="single" w:color="4F81BD" w:sz="8" w:space="0"/>
          <w:left w:val="single" w:color="4F81BD" w:sz="8" w:space="0"/>
          <w:bottom w:val="single" w:color="4F81BD" w:sz="8" w:space="0"/>
          <w:right w:val="single" w:color="4F81BD" w:sz="8" w:space="0"/>
        </w:tcBorders>
      </w:tcPr>
    </w:tblStylePr>
    <w:tblStylePr w:type="neCell"/>
    <w:tblStylePr w:type="nwCell"/>
    <w:tblStylePr w:type="seCell"/>
    <w:tblStylePr w:type="swCell"/>
  </w:style>
  <w:style w:type="table" w:styleId="164">
    <w:name w:val="Light Grid Accent 2"/>
    <w:basedOn w:val="15"/>
    <w:qFormat/>
    <w:uiPriority w:val="62"/>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blStylePr w:type="firstRow">
      <w:pPr>
        <w:spacing w:before="0" w:after="0" w:line="240" w:lineRule="auto"/>
      </w:pPr>
      <w:rPr>
        <w:b/>
        <w:bCs/>
      </w:rPr>
      <w:tblPr/>
      <w:tcPr>
        <w:tcBorders>
          <w:top w:val="single" w:color="C0504D" w:sz="8" w:space="0"/>
          <w:left w:val="single" w:color="C0504D" w:sz="18" w:space="0"/>
          <w:bottom w:val="single" w:color="C0504D" w:sz="8" w:space="0"/>
          <w:right w:val="single" w:color="C0504D" w:sz="8" w:space="0"/>
        </w:tcBorders>
      </w:tcPr>
    </w:tblStylePr>
    <w:tblStylePr w:type="lastRow">
      <w:pPr>
        <w:spacing w:before="0" w:after="0" w:line="240" w:lineRule="auto"/>
      </w:pPr>
      <w:rPr>
        <w:b/>
        <w:bCs/>
      </w:rPr>
      <w:tblPr/>
      <w:tcPr>
        <w:tcBorders>
          <w:top w:val="single" w:color="C0504D" w:sz="6" w:space="0"/>
          <w:left w:val="single" w:color="C0504D" w:sz="8" w:space="0"/>
          <w:bottom w:val="single" w:color="C0504D" w:sz="8" w:space="0"/>
          <w:right w:val="single" w:color="C0504D" w:sz="8" w:space="0"/>
        </w:tcBorders>
      </w:tcPr>
    </w:tblStylePr>
    <w:tblStylePr w:type="firstCol">
      <w:rPr>
        <w:b/>
        <w:bCs/>
      </w:rPr>
    </w:tblStylePr>
    <w:tblStylePr w:type="lastCol">
      <w:rPr>
        <w:b/>
        <w:bCs/>
      </w:rPr>
      <w:tblPr/>
      <w:tcPr>
        <w:tcBorders>
          <w:top w:val="single" w:color="C0504D" w:sz="8" w:space="0"/>
          <w:left w:val="single" w:color="C0504D" w:sz="8" w:space="0"/>
          <w:bottom w:val="single" w:color="C0504D" w:sz="8" w:space="0"/>
          <w:right w:val="single" w:color="C0504D" w:sz="8" w:space="0"/>
        </w:tcBorders>
      </w:tcPr>
    </w:tblStylePr>
    <w:tblStylePr w:type="band1Vert">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2Vert"/>
    <w:tblStylePr w:type="band1Horz">
      <w:tblPr/>
      <w:tcPr>
        <w:tcBorders>
          <w:top w:val="single" w:color="C0504D" w:sz="8" w:space="0"/>
          <w:left w:val="single" w:color="C0504D" w:sz="8" w:space="0"/>
          <w:bottom w:val="single" w:color="C0504D" w:sz="8" w:space="0"/>
          <w:right w:val="single" w:color="C0504D" w:sz="8" w:space="0"/>
        </w:tcBorders>
        <w:shd w:val="clear" w:color="auto" w:fill="EFD3D2"/>
      </w:tcPr>
    </w:tblStylePr>
    <w:tblStylePr w:type="band2Horz">
      <w:tblPr/>
      <w:tcPr>
        <w:tcBorders>
          <w:top w:val="single" w:color="C0504D" w:sz="8" w:space="0"/>
          <w:left w:val="single" w:color="C0504D" w:sz="8" w:space="0"/>
          <w:bottom w:val="single" w:color="C0504D" w:sz="8" w:space="0"/>
          <w:right w:val="single" w:color="C0504D" w:sz="8" w:space="0"/>
        </w:tcBorders>
      </w:tcPr>
    </w:tblStylePr>
    <w:tblStylePr w:type="neCell"/>
    <w:tblStylePr w:type="nwCell"/>
    <w:tblStylePr w:type="seCell"/>
    <w:tblStylePr w:type="swCell"/>
  </w:style>
  <w:style w:type="table" w:styleId="165">
    <w:name w:val="Light Grid Accent 3"/>
    <w:basedOn w:val="15"/>
    <w:qFormat/>
    <w:uiPriority w:val="62"/>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blStylePr w:type="firstRow">
      <w:pPr>
        <w:spacing w:before="0" w:after="0" w:line="240" w:lineRule="auto"/>
      </w:pPr>
      <w:rPr>
        <w:b/>
        <w:bCs/>
      </w:rPr>
      <w:tblPr/>
      <w:tcPr>
        <w:tcBorders>
          <w:top w:val="single" w:color="9BBB59" w:sz="8" w:space="0"/>
          <w:left w:val="single" w:color="9BBB59" w:sz="18" w:space="0"/>
          <w:bottom w:val="single" w:color="9BBB59" w:sz="8" w:space="0"/>
          <w:right w:val="single" w:color="9BBB59" w:sz="8" w:space="0"/>
        </w:tcBorders>
      </w:tcPr>
    </w:tblStylePr>
    <w:tblStylePr w:type="lastRow">
      <w:pPr>
        <w:spacing w:before="0" w:after="0" w:line="240" w:lineRule="auto"/>
      </w:pPr>
      <w:rPr>
        <w:b/>
        <w:bCs/>
      </w:rPr>
      <w:tblPr/>
      <w:tcPr>
        <w:tcBorders>
          <w:top w:val="single" w:color="9BBB59" w:sz="6" w:space="0"/>
          <w:left w:val="single" w:color="9BBB59" w:sz="8" w:space="0"/>
          <w:bottom w:val="single" w:color="9BBB59" w:sz="8" w:space="0"/>
          <w:right w:val="single" w:color="9BBB59" w:sz="8" w:space="0"/>
        </w:tcBorders>
      </w:tcPr>
    </w:tblStylePr>
    <w:tblStylePr w:type="firstCol">
      <w:rPr>
        <w:b/>
        <w:bCs/>
      </w:rPr>
    </w:tblStylePr>
    <w:tblStylePr w:type="lastCol">
      <w:rPr>
        <w:b/>
        <w:bCs/>
      </w:rPr>
      <w:tblPr/>
      <w:tcPr>
        <w:tcBorders>
          <w:top w:val="single" w:color="9BBB59" w:sz="8" w:space="0"/>
          <w:left w:val="single" w:color="9BBB59" w:sz="8" w:space="0"/>
          <w:bottom w:val="single" w:color="9BBB59" w:sz="8" w:space="0"/>
          <w:right w:val="single" w:color="9BBB59" w:sz="8" w:space="0"/>
        </w:tcBorders>
      </w:tcPr>
    </w:tblStylePr>
    <w:tblStylePr w:type="band1Vert">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2Vert"/>
    <w:tblStylePr w:type="band1Horz">
      <w:tblPr/>
      <w:tcPr>
        <w:tcBorders>
          <w:top w:val="single" w:color="9BBB59" w:sz="8" w:space="0"/>
          <w:left w:val="single" w:color="9BBB59" w:sz="8" w:space="0"/>
          <w:bottom w:val="single" w:color="9BBB59" w:sz="8" w:space="0"/>
          <w:right w:val="single" w:color="9BBB59" w:sz="8" w:space="0"/>
        </w:tcBorders>
        <w:shd w:val="clear" w:color="auto" w:fill="E6EED5"/>
      </w:tcPr>
    </w:tblStylePr>
    <w:tblStylePr w:type="band2Horz">
      <w:tblPr/>
      <w:tcPr>
        <w:tcBorders>
          <w:top w:val="single" w:color="9BBB59" w:sz="8" w:space="0"/>
          <w:left w:val="single" w:color="9BBB59" w:sz="8" w:space="0"/>
          <w:bottom w:val="single" w:color="9BBB59" w:sz="8" w:space="0"/>
          <w:right w:val="single" w:color="9BBB59" w:sz="8" w:space="0"/>
        </w:tcBorders>
      </w:tcPr>
    </w:tblStylePr>
    <w:tblStylePr w:type="neCell"/>
    <w:tblStylePr w:type="nwCell"/>
    <w:tblStylePr w:type="seCell"/>
    <w:tblStylePr w:type="swCell"/>
  </w:style>
  <w:style w:type="table" w:styleId="166">
    <w:name w:val="Light Grid Accent 4"/>
    <w:basedOn w:val="15"/>
    <w:qFormat/>
    <w:uiPriority w:val="62"/>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blStylePr w:type="firstRow">
      <w:pPr>
        <w:spacing w:before="0" w:after="0" w:line="240" w:lineRule="auto"/>
      </w:pPr>
      <w:rPr>
        <w:b/>
        <w:bCs/>
      </w:rPr>
      <w:tblPr/>
      <w:tcPr>
        <w:tcBorders>
          <w:top w:val="single" w:color="8064A2" w:sz="8" w:space="0"/>
          <w:left w:val="single" w:color="8064A2" w:sz="18" w:space="0"/>
          <w:bottom w:val="single" w:color="8064A2" w:sz="8" w:space="0"/>
          <w:right w:val="single" w:color="8064A2" w:sz="8" w:space="0"/>
        </w:tcBorders>
      </w:tcPr>
    </w:tblStylePr>
    <w:tblStylePr w:type="lastRow">
      <w:pPr>
        <w:spacing w:before="0" w:after="0" w:line="240" w:lineRule="auto"/>
      </w:pPr>
      <w:rPr>
        <w:b/>
        <w:bCs/>
      </w:rPr>
      <w:tblPr/>
      <w:tcPr>
        <w:tcBorders>
          <w:top w:val="single" w:color="8064A2" w:sz="6" w:space="0"/>
          <w:left w:val="single" w:color="8064A2" w:sz="8" w:space="0"/>
          <w:bottom w:val="single" w:color="8064A2" w:sz="8" w:space="0"/>
          <w:right w:val="single" w:color="8064A2" w:sz="8" w:space="0"/>
        </w:tcBorders>
      </w:tcPr>
    </w:tblStylePr>
    <w:tblStylePr w:type="firstCol">
      <w:rPr>
        <w:b/>
        <w:bCs/>
      </w:rPr>
    </w:tblStylePr>
    <w:tblStylePr w:type="lastCol">
      <w:rPr>
        <w:b/>
        <w:bCs/>
      </w:rPr>
      <w:tblPr/>
      <w:tcPr>
        <w:tcBorders>
          <w:top w:val="single" w:color="8064A2" w:sz="8" w:space="0"/>
          <w:left w:val="single" w:color="8064A2" w:sz="8" w:space="0"/>
          <w:bottom w:val="single" w:color="8064A2" w:sz="8" w:space="0"/>
          <w:right w:val="single" w:color="8064A2" w:sz="8" w:space="0"/>
        </w:tcBorders>
      </w:tcPr>
    </w:tblStylePr>
    <w:tblStylePr w:type="band1Vert">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2Vert"/>
    <w:tblStylePr w:type="band1Horz">
      <w:tblPr/>
      <w:tcPr>
        <w:tcBorders>
          <w:top w:val="single" w:color="8064A2" w:sz="8" w:space="0"/>
          <w:left w:val="single" w:color="8064A2" w:sz="8" w:space="0"/>
          <w:bottom w:val="single" w:color="8064A2" w:sz="8" w:space="0"/>
          <w:right w:val="single" w:color="8064A2" w:sz="8" w:space="0"/>
        </w:tcBorders>
        <w:shd w:val="clear" w:color="auto" w:fill="DFD8E8"/>
      </w:tcPr>
    </w:tblStylePr>
    <w:tblStylePr w:type="band2Horz">
      <w:tblPr/>
      <w:tcPr>
        <w:tcBorders>
          <w:top w:val="single" w:color="8064A2" w:sz="8" w:space="0"/>
          <w:left w:val="single" w:color="8064A2" w:sz="8" w:space="0"/>
          <w:bottom w:val="single" w:color="8064A2" w:sz="8" w:space="0"/>
          <w:right w:val="single" w:color="8064A2" w:sz="8" w:space="0"/>
        </w:tcBorders>
      </w:tcPr>
    </w:tblStylePr>
    <w:tblStylePr w:type="neCell"/>
    <w:tblStylePr w:type="nwCell"/>
    <w:tblStylePr w:type="seCell"/>
    <w:tblStylePr w:type="swCell"/>
  </w:style>
  <w:style w:type="table" w:styleId="167">
    <w:name w:val="Light Grid Accent 5"/>
    <w:basedOn w:val="15"/>
    <w:qFormat/>
    <w:uiPriority w:val="62"/>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blStylePr w:type="firstRow">
      <w:pPr>
        <w:spacing w:before="0" w:after="0" w:line="240" w:lineRule="auto"/>
      </w:pPr>
      <w:rPr>
        <w:b/>
        <w:bCs/>
      </w:rPr>
      <w:tblPr/>
      <w:tcPr>
        <w:tcBorders>
          <w:top w:val="single" w:color="4BACC6" w:sz="8" w:space="0"/>
          <w:left w:val="single" w:color="4BACC6" w:sz="18" w:space="0"/>
          <w:bottom w:val="single" w:color="4BACC6" w:sz="8" w:space="0"/>
          <w:right w:val="single" w:color="4BACC6" w:sz="8" w:space="0"/>
        </w:tcBorders>
      </w:tcPr>
    </w:tblStylePr>
    <w:tblStylePr w:type="lastRow">
      <w:pPr>
        <w:spacing w:before="0" w:after="0" w:line="240" w:lineRule="auto"/>
      </w:pPr>
      <w:rPr>
        <w:b/>
        <w:bCs/>
      </w:rPr>
      <w:tblPr/>
      <w:tcPr>
        <w:tcBorders>
          <w:top w:val="single" w:color="4BACC6" w:sz="6" w:space="0"/>
          <w:left w:val="single" w:color="4BACC6" w:sz="8" w:space="0"/>
          <w:bottom w:val="single" w:color="4BACC6" w:sz="8" w:space="0"/>
          <w:right w:val="single" w:color="4BACC6" w:sz="8" w:space="0"/>
        </w:tcBorders>
      </w:tcPr>
    </w:tblStylePr>
    <w:tblStylePr w:type="firstCol">
      <w:rPr>
        <w:b/>
        <w:bCs/>
      </w:rPr>
    </w:tblStylePr>
    <w:tblStylePr w:type="lastCol">
      <w:rPr>
        <w:b/>
        <w:bCs/>
      </w:rPr>
      <w:tblPr/>
      <w:tcPr>
        <w:tcBorders>
          <w:top w:val="single" w:color="4BACC6" w:sz="8" w:space="0"/>
          <w:left w:val="single" w:color="4BACC6" w:sz="8" w:space="0"/>
          <w:bottom w:val="single" w:color="4BACC6" w:sz="8" w:space="0"/>
          <w:right w:val="single" w:color="4BACC6" w:sz="8" w:space="0"/>
        </w:tcBorders>
      </w:tcPr>
    </w:tblStylePr>
    <w:tblStylePr w:type="band1Vert">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2Vert"/>
    <w:tblStylePr w:type="band1Horz">
      <w:tblPr/>
      <w:tcPr>
        <w:tcBorders>
          <w:top w:val="single" w:color="4BACC6" w:sz="8" w:space="0"/>
          <w:left w:val="single" w:color="4BACC6" w:sz="8" w:space="0"/>
          <w:bottom w:val="single" w:color="4BACC6" w:sz="8" w:space="0"/>
          <w:right w:val="single" w:color="4BACC6" w:sz="8" w:space="0"/>
        </w:tcBorders>
        <w:shd w:val="clear" w:color="auto" w:fill="D2EAF1"/>
      </w:tcPr>
    </w:tblStylePr>
    <w:tblStylePr w:type="band2Horz">
      <w:tblPr/>
      <w:tcPr>
        <w:tcBorders>
          <w:top w:val="single" w:color="4BACC6" w:sz="8" w:space="0"/>
          <w:left w:val="single" w:color="4BACC6" w:sz="8" w:space="0"/>
          <w:bottom w:val="single" w:color="4BACC6" w:sz="8" w:space="0"/>
          <w:right w:val="single" w:color="4BACC6" w:sz="8" w:space="0"/>
        </w:tcBorders>
      </w:tcPr>
    </w:tblStylePr>
    <w:tblStylePr w:type="neCell"/>
    <w:tblStylePr w:type="nwCell"/>
    <w:tblStylePr w:type="seCell"/>
    <w:tblStylePr w:type="swCell"/>
  </w:style>
  <w:style w:type="table" w:styleId="168">
    <w:name w:val="Light Grid Accent 6"/>
    <w:basedOn w:val="15"/>
    <w:qFormat/>
    <w:uiPriority w:val="62"/>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blStylePr w:type="firstRow">
      <w:pPr>
        <w:spacing w:before="0" w:after="0" w:line="240" w:lineRule="auto"/>
      </w:pPr>
      <w:rPr>
        <w:b/>
        <w:bCs/>
      </w:rPr>
      <w:tblPr/>
      <w:tcPr>
        <w:tcBorders>
          <w:top w:val="single" w:color="F79646" w:sz="8" w:space="0"/>
          <w:left w:val="single" w:color="F79646" w:sz="18" w:space="0"/>
          <w:bottom w:val="single" w:color="F79646" w:sz="8" w:space="0"/>
          <w:right w:val="single" w:color="F79646" w:sz="8" w:space="0"/>
        </w:tcBorders>
      </w:tcPr>
    </w:tblStylePr>
    <w:tblStylePr w:type="lastRow">
      <w:pPr>
        <w:spacing w:before="0" w:after="0" w:line="240" w:lineRule="auto"/>
      </w:pPr>
      <w:rPr>
        <w:b/>
        <w:bCs/>
      </w:rPr>
      <w:tblPr/>
      <w:tcPr>
        <w:tcBorders>
          <w:top w:val="single" w:color="F79646" w:sz="6" w:space="0"/>
          <w:left w:val="single" w:color="F79646" w:sz="8" w:space="0"/>
          <w:bottom w:val="single" w:color="F79646" w:sz="8" w:space="0"/>
          <w:right w:val="single" w:color="F79646" w:sz="8" w:space="0"/>
        </w:tcBorders>
      </w:tcPr>
    </w:tblStylePr>
    <w:tblStylePr w:type="firstCol">
      <w:rPr>
        <w:b/>
        <w:bCs/>
      </w:rPr>
    </w:tblStylePr>
    <w:tblStylePr w:type="lastCol">
      <w:rPr>
        <w:b/>
        <w:bCs/>
      </w:rPr>
      <w:tblPr/>
      <w:tcPr>
        <w:tcBorders>
          <w:top w:val="single" w:color="F79646" w:sz="8" w:space="0"/>
          <w:left w:val="single" w:color="F79646" w:sz="8" w:space="0"/>
          <w:bottom w:val="single" w:color="F79646" w:sz="8" w:space="0"/>
          <w:right w:val="single" w:color="F79646" w:sz="8" w:space="0"/>
        </w:tcBorders>
      </w:tcPr>
    </w:tblStylePr>
    <w:tblStylePr w:type="band1Vert">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2Vert"/>
    <w:tblStylePr w:type="band1Horz">
      <w:tblPr/>
      <w:tcPr>
        <w:tcBorders>
          <w:top w:val="single" w:color="F79646" w:sz="8" w:space="0"/>
          <w:left w:val="single" w:color="F79646" w:sz="8" w:space="0"/>
          <w:bottom w:val="single" w:color="F79646" w:sz="8" w:space="0"/>
          <w:right w:val="single" w:color="F79646" w:sz="8" w:space="0"/>
        </w:tcBorders>
        <w:shd w:val="clear" w:color="auto" w:fill="FDE4D0"/>
      </w:tcPr>
    </w:tblStylePr>
    <w:tblStylePr w:type="band2Horz">
      <w:tblPr/>
      <w:tcPr>
        <w:tcBorders>
          <w:top w:val="single" w:color="F79646" w:sz="8" w:space="0"/>
          <w:left w:val="single" w:color="F79646" w:sz="8" w:space="0"/>
          <w:bottom w:val="single" w:color="F79646" w:sz="8" w:space="0"/>
          <w:right w:val="single" w:color="F79646" w:sz="8" w:space="0"/>
        </w:tcBorders>
      </w:tcPr>
    </w:tblStylePr>
    <w:tblStylePr w:type="neCell"/>
    <w:tblStylePr w:type="nwCell"/>
    <w:tblStylePr w:type="seCell"/>
    <w:tblStylePr w:type="swCell"/>
  </w:style>
  <w:style w:type="table" w:styleId="169">
    <w:name w:val="Medium Shading 1"/>
    <w:basedOn w:val="15"/>
    <w:qFormat/>
    <w:uiPriority w:val="63"/>
    <w:tblPr>
      <w:tblBorders>
        <w:top w:val="single" w:color="404040" w:sz="8" w:space="0"/>
        <w:left w:val="single" w:color="404040" w:sz="8" w:space="0"/>
        <w:bottom w:val="single" w:color="404040" w:sz="8" w:space="0"/>
        <w:right w:val="single" w:color="404040" w:sz="8" w:space="0"/>
        <w:insideH w:val="single" w:color="404040" w:sz="8" w:space="0"/>
      </w:tblBorders>
    </w:tblPr>
    <w:tblStylePr w:type="firstRow">
      <w:pPr>
        <w:spacing w:before="0" w:after="0" w:line="240" w:lineRule="auto"/>
      </w:pPr>
      <w:rPr>
        <w:b/>
        <w:bCs/>
      </w:rPr>
      <w:tblPr/>
      <w:tcPr>
        <w:tcBorders>
          <w:top w:val="single" w:color="404040" w:sz="8" w:space="0"/>
          <w:left w:val="single" w:color="404040" w:sz="8" w:space="0"/>
          <w:bottom w:val="single" w:color="404040" w:sz="8" w:space="0"/>
          <w:right w:val="single" w:color="404040" w:sz="8" w:space="0"/>
        </w:tcBorders>
        <w:shd w:val="clear" w:color="auto" w:fill="000000"/>
      </w:tcPr>
    </w:tblStylePr>
    <w:tblStylePr w:type="lastRow">
      <w:pPr>
        <w:spacing w:before="0" w:after="0" w:line="240" w:lineRule="auto"/>
      </w:pPr>
      <w:rPr>
        <w:b/>
        <w:bCs/>
      </w:rPr>
      <w:tblPr/>
      <w:tcPr>
        <w:tcBorders>
          <w:top w:val="single" w:color="404040" w:sz="6" w:space="0"/>
          <w:left w:val="single" w:color="404040" w:sz="8" w:space="0"/>
          <w:bottom w:val="single" w:color="404040" w:sz="8" w:space="0"/>
          <w:right w:val="single" w:color="404040" w:sz="8" w:space="0"/>
        </w:tcBorders>
      </w:tcPr>
    </w:tblStylePr>
    <w:tblStylePr w:type="firstCol">
      <w:rPr>
        <w:b/>
        <w:bCs/>
      </w:rPr>
    </w:tblStylePr>
    <w:tblStylePr w:type="lastCol">
      <w:rPr>
        <w:b/>
        <w:bCs/>
      </w:rPr>
    </w:tblStylePr>
    <w:tblStylePr w:type="band1Vert">
      <w:tblPr/>
      <w:tcPr>
        <w:shd w:val="clear" w:color="auto" w:fill="C0C0C0"/>
      </w:tcPr>
    </w:tblStylePr>
    <w:tblStylePr w:type="band2Vert"/>
    <w:tblStylePr w:type="band1Horz">
      <w:tblPr/>
      <w:tcPr>
        <w:shd w:val="clear" w:color="auto" w:fill="C0C0C0"/>
      </w:tcPr>
    </w:tblStylePr>
    <w:tblStylePr w:type="band2Horz">
      <w:tblPr/>
    </w:tblStylePr>
    <w:tblStylePr w:type="neCell"/>
    <w:tblStylePr w:type="nwCell"/>
    <w:tblStylePr w:type="seCell"/>
    <w:tblStylePr w:type="swCell"/>
  </w:style>
  <w:style w:type="table" w:styleId="170">
    <w:name w:val="Medium Shading 1 Accent 1"/>
    <w:basedOn w:val="15"/>
    <w:qFormat/>
    <w:uiPriority w:val="63"/>
    <w:tblPr>
      <w:tblBorders>
        <w:top w:val="single" w:color="7BA0CD" w:sz="8" w:space="0"/>
        <w:left w:val="single" w:color="7BA0CD" w:sz="8" w:space="0"/>
        <w:bottom w:val="single" w:color="7BA0CD" w:sz="8" w:space="0"/>
        <w:right w:val="single" w:color="7BA0CD" w:sz="8" w:space="0"/>
        <w:insideH w:val="single" w:color="7BA0CD" w:sz="8" w:space="0"/>
      </w:tblBorders>
    </w:tblPr>
    <w:tblStylePr w:type="firstRow">
      <w:pPr>
        <w:spacing w:before="0" w:after="0" w:line="240" w:lineRule="auto"/>
      </w:pPr>
      <w:rPr>
        <w:b/>
        <w:bCs/>
      </w:rPr>
      <w:tblPr/>
      <w:tcPr>
        <w:tcBorders>
          <w:top w:val="single" w:color="7BA0CD" w:sz="8" w:space="0"/>
          <w:left w:val="single" w:color="7BA0CD" w:sz="8" w:space="0"/>
          <w:bottom w:val="single" w:color="7BA0CD" w:sz="8" w:space="0"/>
          <w:right w:val="single" w:color="7BA0CD" w:sz="8" w:space="0"/>
        </w:tcBorders>
        <w:shd w:val="clear" w:color="auto" w:fill="4F81BD"/>
      </w:tcPr>
    </w:tblStylePr>
    <w:tblStylePr w:type="lastRow">
      <w:pPr>
        <w:spacing w:before="0" w:after="0" w:line="240" w:lineRule="auto"/>
      </w:pPr>
      <w:rPr>
        <w:b/>
        <w:bCs/>
      </w:rPr>
      <w:tblPr/>
      <w:tcPr>
        <w:tcBorders>
          <w:top w:val="single" w:color="7BA0CD" w:sz="6" w:space="0"/>
          <w:left w:val="single" w:color="7BA0CD" w:sz="8" w:space="0"/>
          <w:bottom w:val="single" w:color="7BA0CD" w:sz="8" w:space="0"/>
          <w:right w:val="single" w:color="7BA0CD" w:sz="8" w:space="0"/>
        </w:tcBorders>
      </w:tcPr>
    </w:tblStylePr>
    <w:tblStylePr w:type="firstCol">
      <w:rPr>
        <w:b/>
        <w:bCs/>
      </w:rPr>
    </w:tblStylePr>
    <w:tblStylePr w:type="lastCol">
      <w:rPr>
        <w:b/>
        <w:bCs/>
      </w:rPr>
    </w:tblStylePr>
    <w:tblStylePr w:type="band1Vert">
      <w:tblPr/>
      <w:tcPr>
        <w:shd w:val="clear" w:color="auto" w:fill="D3DFEE"/>
      </w:tcPr>
    </w:tblStylePr>
    <w:tblStylePr w:type="band2Vert"/>
    <w:tblStylePr w:type="band1Horz">
      <w:tblPr/>
      <w:tcPr>
        <w:shd w:val="clear" w:color="auto" w:fill="D3DFEE"/>
      </w:tcPr>
    </w:tblStylePr>
    <w:tblStylePr w:type="band2Horz">
      <w:tblPr/>
    </w:tblStylePr>
    <w:tblStylePr w:type="neCell"/>
    <w:tblStylePr w:type="nwCell"/>
    <w:tblStylePr w:type="seCell"/>
    <w:tblStylePr w:type="swCell"/>
  </w:style>
  <w:style w:type="table" w:styleId="171">
    <w:name w:val="Medium Shading 1 Accent 2"/>
    <w:basedOn w:val="15"/>
    <w:qFormat/>
    <w:uiPriority w:val="63"/>
    <w:tblPr>
      <w:tblBorders>
        <w:top w:val="single" w:color="CF7B79" w:sz="8" w:space="0"/>
        <w:left w:val="single" w:color="CF7B79" w:sz="8" w:space="0"/>
        <w:bottom w:val="single" w:color="CF7B79" w:sz="8" w:space="0"/>
        <w:right w:val="single" w:color="CF7B79" w:sz="8" w:space="0"/>
        <w:insideH w:val="single" w:color="CF7B79" w:sz="8" w:space="0"/>
      </w:tblBorders>
    </w:tblPr>
    <w:tblStylePr w:type="firstRow">
      <w:pPr>
        <w:spacing w:before="0" w:after="0" w:line="240" w:lineRule="auto"/>
      </w:pPr>
      <w:rPr>
        <w:b/>
        <w:bCs/>
      </w:rPr>
      <w:tblPr/>
      <w:tcPr>
        <w:tcBorders>
          <w:top w:val="single" w:color="CF7B79" w:sz="8" w:space="0"/>
          <w:left w:val="single" w:color="CF7B79" w:sz="8" w:space="0"/>
          <w:bottom w:val="single" w:color="CF7B79" w:sz="8" w:space="0"/>
          <w:right w:val="single" w:color="CF7B79" w:sz="8" w:space="0"/>
        </w:tcBorders>
        <w:shd w:val="clear" w:color="auto" w:fill="C0504D"/>
      </w:tcPr>
    </w:tblStylePr>
    <w:tblStylePr w:type="lastRow">
      <w:pPr>
        <w:spacing w:before="0" w:after="0" w:line="240" w:lineRule="auto"/>
      </w:pPr>
      <w:rPr>
        <w:b/>
        <w:bCs/>
      </w:rPr>
      <w:tblPr/>
      <w:tcPr>
        <w:tcBorders>
          <w:top w:val="single" w:color="CF7B79" w:sz="6" w:space="0"/>
          <w:left w:val="single" w:color="CF7B79" w:sz="8" w:space="0"/>
          <w:bottom w:val="single" w:color="CF7B79" w:sz="8" w:space="0"/>
          <w:right w:val="single" w:color="CF7B79" w:sz="8" w:space="0"/>
        </w:tcBorders>
      </w:tcPr>
    </w:tblStylePr>
    <w:tblStylePr w:type="firstCol">
      <w:rPr>
        <w:b/>
        <w:bCs/>
      </w:rPr>
    </w:tblStylePr>
    <w:tblStylePr w:type="lastCol">
      <w:rPr>
        <w:b/>
        <w:bCs/>
      </w:rPr>
    </w:tblStylePr>
    <w:tblStylePr w:type="band1Vert">
      <w:tblPr/>
      <w:tcPr>
        <w:shd w:val="clear" w:color="auto" w:fill="EFD3D2"/>
      </w:tcPr>
    </w:tblStylePr>
    <w:tblStylePr w:type="band2Vert"/>
    <w:tblStylePr w:type="band1Horz">
      <w:tblPr/>
      <w:tcPr>
        <w:shd w:val="clear" w:color="auto" w:fill="EFD3D2"/>
      </w:tcPr>
    </w:tblStylePr>
    <w:tblStylePr w:type="band2Horz">
      <w:tblPr/>
    </w:tblStylePr>
    <w:tblStylePr w:type="neCell"/>
    <w:tblStylePr w:type="nwCell"/>
    <w:tblStylePr w:type="seCell"/>
    <w:tblStylePr w:type="swCell"/>
  </w:style>
  <w:style w:type="table" w:styleId="172">
    <w:name w:val="Medium Shading 1 Accent 3"/>
    <w:basedOn w:val="15"/>
    <w:qFormat/>
    <w:uiPriority w:val="63"/>
    <w:tblPr>
      <w:tblBorders>
        <w:top w:val="single" w:color="B3CC82" w:sz="8" w:space="0"/>
        <w:left w:val="single" w:color="B3CC82" w:sz="8" w:space="0"/>
        <w:bottom w:val="single" w:color="B3CC82" w:sz="8" w:space="0"/>
        <w:right w:val="single" w:color="B3CC82" w:sz="8" w:space="0"/>
        <w:insideH w:val="single" w:color="B3CC82" w:sz="8" w:space="0"/>
      </w:tblBorders>
    </w:tblPr>
    <w:tblStylePr w:type="firstRow">
      <w:pPr>
        <w:spacing w:before="0" w:after="0" w:line="240" w:lineRule="auto"/>
      </w:pPr>
      <w:rPr>
        <w:b/>
        <w:bCs/>
      </w:rPr>
      <w:tblPr/>
      <w:tcPr>
        <w:tcBorders>
          <w:top w:val="single" w:color="B3CC82" w:sz="8" w:space="0"/>
          <w:left w:val="single" w:color="B3CC82" w:sz="8" w:space="0"/>
          <w:bottom w:val="single" w:color="B3CC82" w:sz="8" w:space="0"/>
          <w:right w:val="single" w:color="B3CC82" w:sz="8" w:space="0"/>
        </w:tcBorders>
        <w:shd w:val="clear" w:color="auto" w:fill="9BBB59"/>
      </w:tcPr>
    </w:tblStylePr>
    <w:tblStylePr w:type="lastRow">
      <w:pPr>
        <w:spacing w:before="0" w:after="0" w:line="240" w:lineRule="auto"/>
      </w:pPr>
      <w:rPr>
        <w:b/>
        <w:bCs/>
      </w:rPr>
      <w:tblPr/>
      <w:tcPr>
        <w:tcBorders>
          <w:top w:val="single" w:color="B3CC82" w:sz="6" w:space="0"/>
          <w:left w:val="single" w:color="B3CC82" w:sz="8" w:space="0"/>
          <w:bottom w:val="single" w:color="B3CC82" w:sz="8" w:space="0"/>
          <w:right w:val="single" w:color="B3CC82" w:sz="8" w:space="0"/>
        </w:tcBorders>
      </w:tcPr>
    </w:tblStylePr>
    <w:tblStylePr w:type="firstCol">
      <w:rPr>
        <w:b/>
        <w:bCs/>
      </w:rPr>
    </w:tblStylePr>
    <w:tblStylePr w:type="lastCol">
      <w:rPr>
        <w:b/>
        <w:bCs/>
      </w:rPr>
    </w:tblStylePr>
    <w:tblStylePr w:type="band1Vert">
      <w:tblPr/>
      <w:tcPr>
        <w:shd w:val="clear" w:color="auto" w:fill="E6EED5"/>
      </w:tcPr>
    </w:tblStylePr>
    <w:tblStylePr w:type="band2Vert"/>
    <w:tblStylePr w:type="band1Horz">
      <w:tblPr/>
      <w:tcPr>
        <w:shd w:val="clear" w:color="auto" w:fill="E6EED5"/>
      </w:tcPr>
    </w:tblStylePr>
    <w:tblStylePr w:type="band2Horz">
      <w:tblPr/>
    </w:tblStylePr>
    <w:tblStylePr w:type="neCell"/>
    <w:tblStylePr w:type="nwCell"/>
    <w:tblStylePr w:type="seCell"/>
    <w:tblStylePr w:type="swCell"/>
  </w:style>
  <w:style w:type="table" w:styleId="173">
    <w:name w:val="Medium Shading 1 Accent 4"/>
    <w:basedOn w:val="15"/>
    <w:qFormat/>
    <w:uiPriority w:val="63"/>
    <w:tblPr>
      <w:tblBorders>
        <w:top w:val="single" w:color="9F8AB9" w:sz="8" w:space="0"/>
        <w:left w:val="single" w:color="9F8AB9" w:sz="8" w:space="0"/>
        <w:bottom w:val="single" w:color="9F8AB9" w:sz="8" w:space="0"/>
        <w:right w:val="single" w:color="9F8AB9" w:sz="8" w:space="0"/>
        <w:insideH w:val="single" w:color="9F8AB9" w:sz="8" w:space="0"/>
      </w:tblBorders>
    </w:tblPr>
    <w:tblStylePr w:type="firstRow">
      <w:pPr>
        <w:spacing w:before="0" w:after="0" w:line="240" w:lineRule="auto"/>
      </w:pPr>
      <w:rPr>
        <w:b/>
        <w:bCs/>
      </w:rPr>
      <w:tblPr/>
      <w:tcPr>
        <w:tcBorders>
          <w:top w:val="single" w:color="9F8AB9" w:sz="8" w:space="0"/>
          <w:left w:val="single" w:color="9F8AB9" w:sz="8" w:space="0"/>
          <w:bottom w:val="single" w:color="9F8AB9" w:sz="8" w:space="0"/>
          <w:right w:val="single" w:color="9F8AB9" w:sz="8" w:space="0"/>
        </w:tcBorders>
        <w:shd w:val="clear" w:color="auto" w:fill="8064A2"/>
      </w:tcPr>
    </w:tblStylePr>
    <w:tblStylePr w:type="lastRow">
      <w:pPr>
        <w:spacing w:before="0" w:after="0" w:line="240" w:lineRule="auto"/>
      </w:pPr>
      <w:rPr>
        <w:b/>
        <w:bCs/>
      </w:rPr>
      <w:tblPr/>
      <w:tcPr>
        <w:tcBorders>
          <w:top w:val="single" w:color="9F8AB9" w:sz="6" w:space="0"/>
          <w:left w:val="single" w:color="9F8AB9" w:sz="8" w:space="0"/>
          <w:bottom w:val="single" w:color="9F8AB9" w:sz="8" w:space="0"/>
          <w:right w:val="single" w:color="9F8AB9" w:sz="8" w:space="0"/>
        </w:tcBorders>
      </w:tcPr>
    </w:tblStylePr>
    <w:tblStylePr w:type="firstCol">
      <w:rPr>
        <w:b/>
        <w:bCs/>
      </w:rPr>
    </w:tblStylePr>
    <w:tblStylePr w:type="lastCol">
      <w:rPr>
        <w:b/>
        <w:bCs/>
      </w:rPr>
    </w:tblStylePr>
    <w:tblStylePr w:type="band1Vert">
      <w:tblPr/>
      <w:tcPr>
        <w:shd w:val="clear" w:color="auto" w:fill="DFD8E8"/>
      </w:tcPr>
    </w:tblStylePr>
    <w:tblStylePr w:type="band2Vert"/>
    <w:tblStylePr w:type="band1Horz">
      <w:tblPr/>
      <w:tcPr>
        <w:shd w:val="clear" w:color="auto" w:fill="DFD8E8"/>
      </w:tcPr>
    </w:tblStylePr>
    <w:tblStylePr w:type="band2Horz">
      <w:tblPr/>
    </w:tblStylePr>
    <w:tblStylePr w:type="neCell"/>
    <w:tblStylePr w:type="nwCell"/>
    <w:tblStylePr w:type="seCell"/>
    <w:tblStylePr w:type="swCell"/>
  </w:style>
  <w:style w:type="table" w:styleId="174">
    <w:name w:val="Medium Shading 1 Accent 5"/>
    <w:basedOn w:val="15"/>
    <w:qFormat/>
    <w:uiPriority w:val="63"/>
    <w:tblPr>
      <w:tblBorders>
        <w:top w:val="single" w:color="78C0D4" w:sz="8" w:space="0"/>
        <w:left w:val="single" w:color="78C0D4" w:sz="8" w:space="0"/>
        <w:bottom w:val="single" w:color="78C0D4" w:sz="8" w:space="0"/>
        <w:right w:val="single" w:color="78C0D4" w:sz="8" w:space="0"/>
        <w:insideH w:val="single" w:color="78C0D4" w:sz="8" w:space="0"/>
      </w:tblBorders>
    </w:tblPr>
    <w:tblStylePr w:type="firstRow">
      <w:pPr>
        <w:spacing w:before="0" w:after="0" w:line="240" w:lineRule="auto"/>
      </w:pPr>
      <w:rPr>
        <w:b/>
        <w:bCs/>
      </w:rPr>
      <w:tblPr/>
      <w:tcPr>
        <w:tcBorders>
          <w:top w:val="single" w:color="78C0D4" w:sz="8" w:space="0"/>
          <w:left w:val="single" w:color="78C0D4" w:sz="8" w:space="0"/>
          <w:bottom w:val="single" w:color="78C0D4" w:sz="8" w:space="0"/>
          <w:right w:val="single" w:color="78C0D4" w:sz="8" w:space="0"/>
        </w:tcBorders>
        <w:shd w:val="clear" w:color="auto" w:fill="4BACC6"/>
      </w:tcPr>
    </w:tblStylePr>
    <w:tblStylePr w:type="lastRow">
      <w:pPr>
        <w:spacing w:before="0" w:after="0" w:line="240" w:lineRule="auto"/>
      </w:pPr>
      <w:rPr>
        <w:b/>
        <w:bCs/>
      </w:rPr>
      <w:tblPr/>
      <w:tcPr>
        <w:tcBorders>
          <w:top w:val="single" w:color="78C0D4" w:sz="6" w:space="0"/>
          <w:left w:val="single" w:color="78C0D4" w:sz="8" w:space="0"/>
          <w:bottom w:val="single" w:color="78C0D4" w:sz="8" w:space="0"/>
          <w:right w:val="single" w:color="78C0D4" w:sz="8" w:space="0"/>
        </w:tcBorders>
      </w:tcPr>
    </w:tblStylePr>
    <w:tblStylePr w:type="firstCol">
      <w:rPr>
        <w:b/>
        <w:bCs/>
      </w:rPr>
    </w:tblStylePr>
    <w:tblStylePr w:type="lastCol">
      <w:rPr>
        <w:b/>
        <w:bCs/>
      </w:rPr>
    </w:tblStylePr>
    <w:tblStylePr w:type="band1Vert">
      <w:tblPr/>
      <w:tcPr>
        <w:shd w:val="clear" w:color="auto" w:fill="D2EAF1"/>
      </w:tcPr>
    </w:tblStylePr>
    <w:tblStylePr w:type="band2Vert"/>
    <w:tblStylePr w:type="band1Horz">
      <w:tblPr/>
      <w:tcPr>
        <w:shd w:val="clear" w:color="auto" w:fill="D2EAF1"/>
      </w:tcPr>
    </w:tblStylePr>
    <w:tblStylePr w:type="band2Horz">
      <w:tblPr/>
    </w:tblStylePr>
    <w:tblStylePr w:type="neCell"/>
    <w:tblStylePr w:type="nwCell"/>
    <w:tblStylePr w:type="seCell"/>
    <w:tblStylePr w:type="swCell"/>
  </w:style>
  <w:style w:type="table" w:styleId="175">
    <w:name w:val="Medium Shading 1 Accent 6"/>
    <w:basedOn w:val="15"/>
    <w:qFormat/>
    <w:uiPriority w:val="63"/>
    <w:tblPr>
      <w:tblBorders>
        <w:top w:val="single" w:color="F9B074" w:sz="8" w:space="0"/>
        <w:left w:val="single" w:color="F9B074" w:sz="8" w:space="0"/>
        <w:bottom w:val="single" w:color="F9B074" w:sz="8" w:space="0"/>
        <w:right w:val="single" w:color="F9B074" w:sz="8" w:space="0"/>
        <w:insideH w:val="single" w:color="F9B074" w:sz="8" w:space="0"/>
      </w:tblBorders>
    </w:tblPr>
    <w:tblStylePr w:type="firstRow">
      <w:pPr>
        <w:spacing w:before="0" w:after="0" w:line="240" w:lineRule="auto"/>
      </w:pPr>
      <w:rPr>
        <w:b/>
        <w:bCs/>
      </w:rPr>
      <w:tblPr/>
      <w:tcPr>
        <w:tcBorders>
          <w:top w:val="single" w:color="F9B074" w:sz="8" w:space="0"/>
          <w:left w:val="single" w:color="F9B074" w:sz="8" w:space="0"/>
          <w:bottom w:val="single" w:color="F9B074" w:sz="8" w:space="0"/>
          <w:right w:val="single" w:color="F9B074" w:sz="8" w:space="0"/>
        </w:tcBorders>
        <w:shd w:val="clear" w:color="auto" w:fill="F79646"/>
      </w:tcPr>
    </w:tblStylePr>
    <w:tblStylePr w:type="lastRow">
      <w:pPr>
        <w:spacing w:before="0" w:after="0" w:line="240" w:lineRule="auto"/>
      </w:pPr>
      <w:rPr>
        <w:b/>
        <w:bCs/>
      </w:rPr>
      <w:tblPr/>
      <w:tcPr>
        <w:tcBorders>
          <w:top w:val="single" w:color="F9B074" w:sz="6" w:space="0"/>
          <w:left w:val="single" w:color="F9B074" w:sz="8" w:space="0"/>
          <w:bottom w:val="single" w:color="F9B074" w:sz="8" w:space="0"/>
          <w:right w:val="single" w:color="F9B074" w:sz="8" w:space="0"/>
        </w:tcBorders>
      </w:tcPr>
    </w:tblStylePr>
    <w:tblStylePr w:type="firstCol">
      <w:rPr>
        <w:b/>
        <w:bCs/>
      </w:rPr>
    </w:tblStylePr>
    <w:tblStylePr w:type="lastCol">
      <w:rPr>
        <w:b/>
        <w:bCs/>
      </w:rPr>
    </w:tblStylePr>
    <w:tblStylePr w:type="band1Vert">
      <w:tblPr/>
      <w:tcPr>
        <w:shd w:val="clear" w:color="auto" w:fill="FDE4D0"/>
      </w:tcPr>
    </w:tblStylePr>
    <w:tblStylePr w:type="band2Vert"/>
    <w:tblStylePr w:type="band1Horz">
      <w:tblPr/>
      <w:tcPr>
        <w:shd w:val="clear" w:color="auto" w:fill="FDE4D0"/>
      </w:tcPr>
    </w:tblStylePr>
    <w:tblStylePr w:type="band2Horz">
      <w:tblPr/>
    </w:tblStylePr>
    <w:tblStylePr w:type="neCell"/>
    <w:tblStylePr w:type="nwCell"/>
    <w:tblStylePr w:type="seCell"/>
    <w:tblStylePr w:type="swCell"/>
  </w:style>
  <w:style w:type="table" w:styleId="176">
    <w:name w:val="Medium Shading 2"/>
    <w:basedOn w:val="15"/>
    <w:qFormat/>
    <w:uiPriority w:val="64"/>
    <w:tblPr>
      <w:tblBorders>
        <w:top w:val="single" w:color="000000" w:sz="18" w:space="0"/>
        <w:bottom w:val="single" w:color="000000" w:sz="18" w:space="0"/>
      </w:tblBorders>
    </w:tblPr>
    <w:tblStylePr w:type="firstRow">
      <w:pPr>
        <w:spacing w:before="0" w:after="0" w:line="240" w:lineRule="auto"/>
      </w:pPr>
      <w:rPr>
        <w:b/>
        <w:bCs/>
      </w:rPr>
      <w:tblPr/>
      <w:tcPr>
        <w:tcBorders>
          <w:top w:val="single" w:color="000000" w:sz="18" w:space="0"/>
          <w:left w:val="single" w:color="000000" w:sz="18" w:space="0"/>
          <w:bottom w:val="nil"/>
          <w:right w:val="nil"/>
        </w:tcBorders>
        <w:shd w:val="clear" w:color="auto" w:fill="000000"/>
      </w:tcPr>
    </w:tblStylePr>
    <w:tblStylePr w:type="lastRow">
      <w:pPr>
        <w:spacing w:before="0" w:after="0" w:line="240" w:lineRule="auto"/>
      </w:pPr>
      <w:rPr>
        <w:color w:val="auto"/>
      </w:rPr>
      <w:tblPr/>
      <w:tcPr>
        <w:tcBorders>
          <w:top w:val="single" w:color="000000" w:sz="6" w:space="0"/>
          <w:left w:val="single" w:color="000000" w:sz="18" w:space="0"/>
          <w:bottom w:val="nil"/>
          <w:right w:val="nil"/>
        </w:tcBorders>
        <w:shd w:val="clear" w:color="auto" w:fill="FFFFFF"/>
      </w:tcPr>
    </w:tblStylePr>
    <w:tblStylePr w:type="firstCol">
      <w:rPr>
        <w:b/>
        <w:bCs/>
      </w:rPr>
      <w:tblPr/>
      <w:tcPr>
        <w:tcBorders>
          <w:top w:val="nil"/>
          <w:left w:val="single" w:color="000000" w:sz="18" w:space="0"/>
          <w:bottom w:val="nil"/>
          <w:right w:val="nil"/>
        </w:tcBorders>
        <w:shd w:val="clear" w:color="auto" w:fill="000000"/>
      </w:tcPr>
    </w:tblStylePr>
    <w:tblStylePr w:type="lastCol">
      <w:rPr>
        <w:b/>
        <w:bCs/>
      </w:rPr>
      <w:tblPr/>
      <w:tcPr>
        <w:tcBorders>
          <w:bottom w:val="nil"/>
          <w:right w:val="nil"/>
        </w:tcBorders>
        <w:shd w:val="clear" w:color="auto" w:fill="000000"/>
      </w:tcPr>
    </w:tblStylePr>
    <w:tblStylePr w:type="band1Vert">
      <w:tblPr/>
      <w:tcPr>
        <w:tcBorders>
          <w:bottom w:val="nil"/>
          <w:right w:val="nil"/>
        </w:tcBorders>
        <w:shd w:val="clear" w:color="auto" w:fill="D8D8D8"/>
      </w:tcPr>
    </w:tblStylePr>
    <w:tblStylePr w:type="band2Vert"/>
    <w:tblStylePr w:type="band1Horz">
      <w:tblPr/>
      <w:tcPr>
        <w:shd w:val="clear" w:color="auto" w:fill="D8D8D8"/>
      </w:tcPr>
    </w:tblStylePr>
    <w:tblStylePr w:type="band2Horz"/>
    <w:tblStylePr w:type="neCell">
      <w:tblPr/>
      <w:tcPr>
        <w:tcBorders>
          <w:top w:val="single" w:color="000000" w:sz="18" w:space="0"/>
          <w:left w:val="single" w:color="000000" w:sz="18" w:space="0"/>
          <w:bottom w:val="nil"/>
          <w:right w:val="nil"/>
        </w:tcBorders>
      </w:tcPr>
    </w:tblStylePr>
    <w:tblStylePr w:type="nwCell">
      <w:rPr>
        <w:color w:val="FFFFFF"/>
      </w:rPr>
      <w:tblPr/>
      <w:tcPr>
        <w:tcBorders>
          <w:top w:val="single" w:color="000000" w:sz="18" w:space="0"/>
          <w:left w:val="single" w:color="000000" w:sz="18" w:space="0"/>
          <w:bottom w:val="nil"/>
          <w:right w:val="nil"/>
        </w:tcBorders>
      </w:tcPr>
    </w:tblStylePr>
    <w:tblStylePr w:type="seCell"/>
    <w:tblStylePr w:type="swCell"/>
  </w:style>
  <w:style w:type="table" w:styleId="177">
    <w:name w:val="Medium Shading 2 Accent 1"/>
    <w:basedOn w:val="15"/>
    <w:qFormat/>
    <w:uiPriority w:val="64"/>
    <w:tblPr>
      <w:tblBorders>
        <w:top w:val="single" w:color="000000" w:sz="18" w:space="0"/>
        <w:bottom w:val="single" w:color="000000" w:sz="18" w:space="0"/>
      </w:tblBorders>
    </w:tblPr>
    <w:tblStylePr w:type="firstRow">
      <w:pPr>
        <w:spacing w:before="0" w:after="0" w:line="240" w:lineRule="auto"/>
      </w:pPr>
      <w:rPr>
        <w:b/>
        <w:bCs/>
      </w:rPr>
      <w:tblPr/>
      <w:tcPr>
        <w:tcBorders>
          <w:top w:val="single" w:color="000000" w:sz="18" w:space="0"/>
          <w:left w:val="single" w:color="000000" w:sz="18" w:space="0"/>
          <w:bottom w:val="nil"/>
          <w:right w:val="nil"/>
        </w:tcBorders>
        <w:shd w:val="clear" w:color="auto" w:fill="4F81BD"/>
      </w:tcPr>
    </w:tblStylePr>
    <w:tblStylePr w:type="lastRow">
      <w:pPr>
        <w:spacing w:before="0" w:after="0" w:line="240" w:lineRule="auto"/>
      </w:pPr>
      <w:rPr>
        <w:color w:val="auto"/>
      </w:rPr>
      <w:tblPr/>
      <w:tcPr>
        <w:tcBorders>
          <w:top w:val="single" w:color="000000" w:sz="6" w:space="0"/>
          <w:left w:val="single" w:color="000000" w:sz="18" w:space="0"/>
          <w:bottom w:val="nil"/>
          <w:right w:val="nil"/>
        </w:tcBorders>
        <w:shd w:val="clear" w:color="auto" w:fill="FFFFFF"/>
      </w:tcPr>
    </w:tblStylePr>
    <w:tblStylePr w:type="firstCol">
      <w:rPr>
        <w:b/>
        <w:bCs/>
      </w:rPr>
      <w:tblPr/>
      <w:tcPr>
        <w:tcBorders>
          <w:top w:val="nil"/>
          <w:left w:val="single" w:color="000000" w:sz="18" w:space="0"/>
          <w:bottom w:val="nil"/>
          <w:right w:val="nil"/>
        </w:tcBorders>
        <w:shd w:val="clear" w:color="auto" w:fill="4F81BD"/>
      </w:tcPr>
    </w:tblStylePr>
    <w:tblStylePr w:type="lastCol">
      <w:rPr>
        <w:b/>
        <w:bCs/>
      </w:rPr>
      <w:tblPr/>
      <w:tcPr>
        <w:tcBorders>
          <w:bottom w:val="nil"/>
          <w:right w:val="nil"/>
        </w:tcBorders>
        <w:shd w:val="clear" w:color="auto" w:fill="4F81BD"/>
      </w:tcPr>
    </w:tblStylePr>
    <w:tblStylePr w:type="band1Vert">
      <w:tblPr/>
      <w:tcPr>
        <w:tcBorders>
          <w:bottom w:val="nil"/>
          <w:right w:val="nil"/>
        </w:tcBorders>
        <w:shd w:val="clear" w:color="auto" w:fill="D8D8D8"/>
      </w:tcPr>
    </w:tblStylePr>
    <w:tblStylePr w:type="band2Vert"/>
    <w:tblStylePr w:type="band1Horz">
      <w:tblPr/>
      <w:tcPr>
        <w:shd w:val="clear" w:color="auto" w:fill="D8D8D8"/>
      </w:tcPr>
    </w:tblStylePr>
    <w:tblStylePr w:type="band2Horz"/>
    <w:tblStylePr w:type="neCell">
      <w:tblPr/>
      <w:tcPr>
        <w:tcBorders>
          <w:top w:val="single" w:color="000000" w:sz="18" w:space="0"/>
          <w:left w:val="single" w:color="000000" w:sz="18" w:space="0"/>
          <w:bottom w:val="nil"/>
          <w:right w:val="nil"/>
        </w:tcBorders>
      </w:tcPr>
    </w:tblStylePr>
    <w:tblStylePr w:type="nwCell">
      <w:rPr>
        <w:color w:val="FFFFFF"/>
      </w:rPr>
      <w:tblPr/>
      <w:tcPr>
        <w:tcBorders>
          <w:top w:val="single" w:color="000000" w:sz="18" w:space="0"/>
          <w:left w:val="single" w:color="000000" w:sz="18" w:space="0"/>
          <w:bottom w:val="nil"/>
          <w:right w:val="nil"/>
        </w:tcBorders>
      </w:tcPr>
    </w:tblStylePr>
    <w:tblStylePr w:type="seCell"/>
    <w:tblStylePr w:type="swCell"/>
  </w:style>
  <w:style w:type="table" w:styleId="178">
    <w:name w:val="Medium Shading 2 Accent 2"/>
    <w:basedOn w:val="15"/>
    <w:qFormat/>
    <w:uiPriority w:val="64"/>
    <w:tblPr>
      <w:tblBorders>
        <w:top w:val="single" w:color="000000" w:sz="18" w:space="0"/>
        <w:bottom w:val="single" w:color="000000" w:sz="18" w:space="0"/>
      </w:tblBorders>
    </w:tblPr>
    <w:tblStylePr w:type="firstRow">
      <w:pPr>
        <w:spacing w:before="0" w:after="0" w:line="240" w:lineRule="auto"/>
      </w:pPr>
      <w:rPr>
        <w:b/>
        <w:bCs/>
      </w:rPr>
      <w:tblPr/>
      <w:tcPr>
        <w:tcBorders>
          <w:top w:val="single" w:color="000000" w:sz="18" w:space="0"/>
          <w:left w:val="single" w:color="000000" w:sz="18" w:space="0"/>
          <w:bottom w:val="nil"/>
          <w:right w:val="nil"/>
        </w:tcBorders>
        <w:shd w:val="clear" w:color="auto" w:fill="C0504D"/>
      </w:tcPr>
    </w:tblStylePr>
    <w:tblStylePr w:type="lastRow">
      <w:pPr>
        <w:spacing w:before="0" w:after="0" w:line="240" w:lineRule="auto"/>
      </w:pPr>
      <w:rPr>
        <w:color w:val="auto"/>
      </w:rPr>
      <w:tblPr/>
      <w:tcPr>
        <w:tcBorders>
          <w:top w:val="single" w:color="000000" w:sz="6" w:space="0"/>
          <w:left w:val="single" w:color="000000" w:sz="18" w:space="0"/>
          <w:bottom w:val="nil"/>
          <w:right w:val="nil"/>
        </w:tcBorders>
        <w:shd w:val="clear" w:color="auto" w:fill="FFFFFF"/>
      </w:tcPr>
    </w:tblStylePr>
    <w:tblStylePr w:type="firstCol">
      <w:rPr>
        <w:b/>
        <w:bCs/>
      </w:rPr>
      <w:tblPr/>
      <w:tcPr>
        <w:tcBorders>
          <w:top w:val="nil"/>
          <w:left w:val="single" w:color="000000" w:sz="18" w:space="0"/>
          <w:bottom w:val="nil"/>
          <w:right w:val="nil"/>
        </w:tcBorders>
        <w:shd w:val="clear" w:color="auto" w:fill="C0504D"/>
      </w:tcPr>
    </w:tblStylePr>
    <w:tblStylePr w:type="lastCol">
      <w:rPr>
        <w:b/>
        <w:bCs/>
      </w:rPr>
      <w:tblPr/>
      <w:tcPr>
        <w:tcBorders>
          <w:bottom w:val="nil"/>
          <w:right w:val="nil"/>
        </w:tcBorders>
        <w:shd w:val="clear" w:color="auto" w:fill="C0504D"/>
      </w:tcPr>
    </w:tblStylePr>
    <w:tblStylePr w:type="band1Vert">
      <w:tblPr/>
      <w:tcPr>
        <w:tcBorders>
          <w:bottom w:val="nil"/>
          <w:right w:val="nil"/>
        </w:tcBorders>
        <w:shd w:val="clear" w:color="auto" w:fill="D8D8D8"/>
      </w:tcPr>
    </w:tblStylePr>
    <w:tblStylePr w:type="band2Vert"/>
    <w:tblStylePr w:type="band1Horz">
      <w:tblPr/>
      <w:tcPr>
        <w:shd w:val="clear" w:color="auto" w:fill="D8D8D8"/>
      </w:tcPr>
    </w:tblStylePr>
    <w:tblStylePr w:type="band2Horz"/>
    <w:tblStylePr w:type="neCell">
      <w:tblPr/>
      <w:tcPr>
        <w:tcBorders>
          <w:top w:val="single" w:color="000000" w:sz="18" w:space="0"/>
          <w:left w:val="single" w:color="000000" w:sz="18" w:space="0"/>
          <w:bottom w:val="nil"/>
          <w:right w:val="nil"/>
        </w:tcBorders>
      </w:tcPr>
    </w:tblStylePr>
    <w:tblStylePr w:type="nwCell">
      <w:rPr>
        <w:color w:val="FFFFFF"/>
      </w:rPr>
      <w:tblPr/>
      <w:tcPr>
        <w:tcBorders>
          <w:top w:val="single" w:color="000000" w:sz="18" w:space="0"/>
          <w:left w:val="single" w:color="000000" w:sz="18" w:space="0"/>
          <w:bottom w:val="nil"/>
          <w:right w:val="nil"/>
        </w:tcBorders>
      </w:tcPr>
    </w:tblStylePr>
    <w:tblStylePr w:type="seCell"/>
    <w:tblStylePr w:type="swCell"/>
  </w:style>
  <w:style w:type="table" w:styleId="179">
    <w:name w:val="Medium Shading 2 Accent 3"/>
    <w:basedOn w:val="15"/>
    <w:qFormat/>
    <w:uiPriority w:val="64"/>
    <w:tblPr>
      <w:tblBorders>
        <w:top w:val="single" w:color="000000" w:sz="18" w:space="0"/>
        <w:bottom w:val="single" w:color="000000" w:sz="18" w:space="0"/>
      </w:tblBorders>
    </w:tblPr>
    <w:tblStylePr w:type="firstRow">
      <w:pPr>
        <w:spacing w:before="0" w:after="0" w:line="240" w:lineRule="auto"/>
      </w:pPr>
      <w:rPr>
        <w:b/>
        <w:bCs/>
      </w:rPr>
      <w:tblPr/>
      <w:tcPr>
        <w:tcBorders>
          <w:top w:val="single" w:color="000000" w:sz="18" w:space="0"/>
          <w:left w:val="single" w:color="000000" w:sz="18" w:space="0"/>
          <w:bottom w:val="nil"/>
          <w:right w:val="nil"/>
        </w:tcBorders>
        <w:shd w:val="clear" w:color="auto" w:fill="9BBB59"/>
      </w:tcPr>
    </w:tblStylePr>
    <w:tblStylePr w:type="lastRow">
      <w:pPr>
        <w:spacing w:before="0" w:after="0" w:line="240" w:lineRule="auto"/>
      </w:pPr>
      <w:rPr>
        <w:color w:val="auto"/>
      </w:rPr>
      <w:tblPr/>
      <w:tcPr>
        <w:tcBorders>
          <w:top w:val="single" w:color="000000" w:sz="6" w:space="0"/>
          <w:left w:val="single" w:color="000000" w:sz="18" w:space="0"/>
          <w:bottom w:val="nil"/>
          <w:right w:val="nil"/>
        </w:tcBorders>
        <w:shd w:val="clear" w:color="auto" w:fill="FFFFFF"/>
      </w:tcPr>
    </w:tblStylePr>
    <w:tblStylePr w:type="firstCol">
      <w:rPr>
        <w:b/>
        <w:bCs/>
      </w:rPr>
      <w:tblPr/>
      <w:tcPr>
        <w:tcBorders>
          <w:top w:val="nil"/>
          <w:left w:val="single" w:color="000000" w:sz="18" w:space="0"/>
          <w:bottom w:val="nil"/>
          <w:right w:val="nil"/>
        </w:tcBorders>
        <w:shd w:val="clear" w:color="auto" w:fill="9BBB59"/>
      </w:tcPr>
    </w:tblStylePr>
    <w:tblStylePr w:type="lastCol">
      <w:rPr>
        <w:b/>
        <w:bCs/>
      </w:rPr>
      <w:tblPr/>
      <w:tcPr>
        <w:tcBorders>
          <w:bottom w:val="nil"/>
          <w:right w:val="nil"/>
        </w:tcBorders>
        <w:shd w:val="clear" w:color="auto" w:fill="9BBB59"/>
      </w:tcPr>
    </w:tblStylePr>
    <w:tblStylePr w:type="band1Vert">
      <w:tblPr/>
      <w:tcPr>
        <w:tcBorders>
          <w:bottom w:val="nil"/>
          <w:right w:val="nil"/>
        </w:tcBorders>
        <w:shd w:val="clear" w:color="auto" w:fill="D8D8D8"/>
      </w:tcPr>
    </w:tblStylePr>
    <w:tblStylePr w:type="band2Vert"/>
    <w:tblStylePr w:type="band1Horz">
      <w:tblPr/>
      <w:tcPr>
        <w:shd w:val="clear" w:color="auto" w:fill="D8D8D8"/>
      </w:tcPr>
    </w:tblStylePr>
    <w:tblStylePr w:type="band2Horz"/>
    <w:tblStylePr w:type="neCell">
      <w:tblPr/>
      <w:tcPr>
        <w:tcBorders>
          <w:top w:val="single" w:color="000000" w:sz="18" w:space="0"/>
          <w:left w:val="single" w:color="000000" w:sz="18" w:space="0"/>
          <w:bottom w:val="nil"/>
          <w:right w:val="nil"/>
        </w:tcBorders>
      </w:tcPr>
    </w:tblStylePr>
    <w:tblStylePr w:type="nwCell">
      <w:rPr>
        <w:color w:val="FFFFFF"/>
      </w:rPr>
      <w:tblPr/>
      <w:tcPr>
        <w:tcBorders>
          <w:top w:val="single" w:color="000000" w:sz="18" w:space="0"/>
          <w:left w:val="single" w:color="000000" w:sz="18" w:space="0"/>
          <w:bottom w:val="nil"/>
          <w:right w:val="nil"/>
        </w:tcBorders>
      </w:tcPr>
    </w:tblStylePr>
    <w:tblStylePr w:type="seCell"/>
    <w:tblStylePr w:type="swCell"/>
  </w:style>
  <w:style w:type="table" w:styleId="180">
    <w:name w:val="Medium Shading 2 Accent 4"/>
    <w:basedOn w:val="15"/>
    <w:qFormat/>
    <w:uiPriority w:val="64"/>
    <w:tblPr>
      <w:tblBorders>
        <w:top w:val="single" w:color="000000" w:sz="18" w:space="0"/>
        <w:bottom w:val="single" w:color="000000" w:sz="18" w:space="0"/>
      </w:tblBorders>
    </w:tblPr>
    <w:tblStylePr w:type="firstRow">
      <w:pPr>
        <w:spacing w:before="0" w:after="0" w:line="240" w:lineRule="auto"/>
      </w:pPr>
      <w:rPr>
        <w:b/>
        <w:bCs/>
      </w:rPr>
      <w:tblPr/>
      <w:tcPr>
        <w:tcBorders>
          <w:top w:val="single" w:color="000000" w:sz="18" w:space="0"/>
          <w:left w:val="single" w:color="000000" w:sz="18" w:space="0"/>
          <w:bottom w:val="nil"/>
          <w:right w:val="nil"/>
        </w:tcBorders>
        <w:shd w:val="clear" w:color="auto" w:fill="8064A2"/>
      </w:tcPr>
    </w:tblStylePr>
    <w:tblStylePr w:type="lastRow">
      <w:pPr>
        <w:spacing w:before="0" w:after="0" w:line="240" w:lineRule="auto"/>
      </w:pPr>
      <w:rPr>
        <w:color w:val="auto"/>
      </w:rPr>
      <w:tblPr/>
      <w:tcPr>
        <w:tcBorders>
          <w:top w:val="single" w:color="000000" w:sz="6" w:space="0"/>
          <w:left w:val="single" w:color="000000" w:sz="18" w:space="0"/>
          <w:bottom w:val="nil"/>
          <w:right w:val="nil"/>
        </w:tcBorders>
        <w:shd w:val="clear" w:color="auto" w:fill="FFFFFF"/>
      </w:tcPr>
    </w:tblStylePr>
    <w:tblStylePr w:type="firstCol">
      <w:rPr>
        <w:b/>
        <w:bCs/>
      </w:rPr>
      <w:tblPr/>
      <w:tcPr>
        <w:tcBorders>
          <w:top w:val="nil"/>
          <w:left w:val="single" w:color="000000" w:sz="18" w:space="0"/>
          <w:bottom w:val="nil"/>
          <w:right w:val="nil"/>
        </w:tcBorders>
        <w:shd w:val="clear" w:color="auto" w:fill="8064A2"/>
      </w:tcPr>
    </w:tblStylePr>
    <w:tblStylePr w:type="lastCol">
      <w:rPr>
        <w:b/>
        <w:bCs/>
      </w:rPr>
      <w:tblPr/>
      <w:tcPr>
        <w:tcBorders>
          <w:bottom w:val="nil"/>
          <w:right w:val="nil"/>
        </w:tcBorders>
        <w:shd w:val="clear" w:color="auto" w:fill="8064A2"/>
      </w:tcPr>
    </w:tblStylePr>
    <w:tblStylePr w:type="band1Vert">
      <w:tblPr/>
      <w:tcPr>
        <w:tcBorders>
          <w:bottom w:val="nil"/>
          <w:right w:val="nil"/>
        </w:tcBorders>
        <w:shd w:val="clear" w:color="auto" w:fill="D8D8D8"/>
      </w:tcPr>
    </w:tblStylePr>
    <w:tblStylePr w:type="band2Vert"/>
    <w:tblStylePr w:type="band1Horz">
      <w:tblPr/>
      <w:tcPr>
        <w:shd w:val="clear" w:color="auto" w:fill="D8D8D8"/>
      </w:tcPr>
    </w:tblStylePr>
    <w:tblStylePr w:type="band2Horz"/>
    <w:tblStylePr w:type="neCell">
      <w:tblPr/>
      <w:tcPr>
        <w:tcBorders>
          <w:top w:val="single" w:color="000000" w:sz="18" w:space="0"/>
          <w:left w:val="single" w:color="000000" w:sz="18" w:space="0"/>
          <w:bottom w:val="nil"/>
          <w:right w:val="nil"/>
        </w:tcBorders>
      </w:tcPr>
    </w:tblStylePr>
    <w:tblStylePr w:type="nwCell">
      <w:rPr>
        <w:color w:val="FFFFFF"/>
      </w:rPr>
      <w:tblPr/>
      <w:tcPr>
        <w:tcBorders>
          <w:top w:val="single" w:color="000000" w:sz="18" w:space="0"/>
          <w:left w:val="single" w:color="000000" w:sz="18" w:space="0"/>
          <w:bottom w:val="nil"/>
          <w:right w:val="nil"/>
        </w:tcBorders>
      </w:tcPr>
    </w:tblStylePr>
    <w:tblStylePr w:type="seCell"/>
    <w:tblStylePr w:type="swCell"/>
  </w:style>
  <w:style w:type="table" w:styleId="181">
    <w:name w:val="Medium Shading 2 Accent 5"/>
    <w:basedOn w:val="15"/>
    <w:qFormat/>
    <w:uiPriority w:val="64"/>
    <w:tblPr>
      <w:tblBorders>
        <w:top w:val="single" w:color="000000" w:sz="18" w:space="0"/>
        <w:bottom w:val="single" w:color="000000" w:sz="18" w:space="0"/>
      </w:tblBorders>
    </w:tblPr>
    <w:tblStylePr w:type="firstRow">
      <w:pPr>
        <w:spacing w:before="0" w:after="0" w:line="240" w:lineRule="auto"/>
      </w:pPr>
      <w:rPr>
        <w:b/>
        <w:bCs/>
      </w:rPr>
      <w:tblPr/>
      <w:tcPr>
        <w:tcBorders>
          <w:top w:val="single" w:color="000000" w:sz="18" w:space="0"/>
          <w:left w:val="single" w:color="000000" w:sz="18" w:space="0"/>
          <w:bottom w:val="nil"/>
          <w:right w:val="nil"/>
        </w:tcBorders>
        <w:shd w:val="clear" w:color="auto" w:fill="4BACC6"/>
      </w:tcPr>
    </w:tblStylePr>
    <w:tblStylePr w:type="lastRow">
      <w:pPr>
        <w:spacing w:before="0" w:after="0" w:line="240" w:lineRule="auto"/>
      </w:pPr>
      <w:rPr>
        <w:color w:val="auto"/>
      </w:rPr>
      <w:tblPr/>
      <w:tcPr>
        <w:tcBorders>
          <w:top w:val="single" w:color="000000" w:sz="6" w:space="0"/>
          <w:left w:val="single" w:color="000000" w:sz="18" w:space="0"/>
          <w:bottom w:val="nil"/>
          <w:right w:val="nil"/>
        </w:tcBorders>
        <w:shd w:val="clear" w:color="auto" w:fill="FFFFFF"/>
      </w:tcPr>
    </w:tblStylePr>
    <w:tblStylePr w:type="firstCol">
      <w:rPr>
        <w:b/>
        <w:bCs/>
      </w:rPr>
      <w:tblPr/>
      <w:tcPr>
        <w:tcBorders>
          <w:top w:val="nil"/>
          <w:left w:val="single" w:color="000000" w:sz="18" w:space="0"/>
          <w:bottom w:val="nil"/>
          <w:right w:val="nil"/>
        </w:tcBorders>
        <w:shd w:val="clear" w:color="auto" w:fill="4BACC6"/>
      </w:tcPr>
    </w:tblStylePr>
    <w:tblStylePr w:type="lastCol">
      <w:rPr>
        <w:b/>
        <w:bCs/>
      </w:rPr>
      <w:tblPr/>
      <w:tcPr>
        <w:tcBorders>
          <w:bottom w:val="nil"/>
          <w:right w:val="nil"/>
        </w:tcBorders>
        <w:shd w:val="clear" w:color="auto" w:fill="4BACC6"/>
      </w:tcPr>
    </w:tblStylePr>
    <w:tblStylePr w:type="band1Vert">
      <w:tblPr/>
      <w:tcPr>
        <w:tcBorders>
          <w:bottom w:val="nil"/>
          <w:right w:val="nil"/>
        </w:tcBorders>
        <w:shd w:val="clear" w:color="auto" w:fill="D8D8D8"/>
      </w:tcPr>
    </w:tblStylePr>
    <w:tblStylePr w:type="band2Vert"/>
    <w:tblStylePr w:type="band1Horz">
      <w:tblPr/>
      <w:tcPr>
        <w:shd w:val="clear" w:color="auto" w:fill="D8D8D8"/>
      </w:tcPr>
    </w:tblStylePr>
    <w:tblStylePr w:type="band2Horz"/>
    <w:tblStylePr w:type="neCell">
      <w:tblPr/>
      <w:tcPr>
        <w:tcBorders>
          <w:top w:val="single" w:color="000000" w:sz="18" w:space="0"/>
          <w:left w:val="single" w:color="000000" w:sz="18" w:space="0"/>
          <w:bottom w:val="nil"/>
          <w:right w:val="nil"/>
        </w:tcBorders>
      </w:tcPr>
    </w:tblStylePr>
    <w:tblStylePr w:type="nwCell">
      <w:rPr>
        <w:color w:val="FFFFFF"/>
      </w:rPr>
      <w:tblPr/>
      <w:tcPr>
        <w:tcBorders>
          <w:top w:val="single" w:color="000000" w:sz="18" w:space="0"/>
          <w:left w:val="single" w:color="000000" w:sz="18" w:space="0"/>
          <w:bottom w:val="nil"/>
          <w:right w:val="nil"/>
        </w:tcBorders>
      </w:tcPr>
    </w:tblStylePr>
    <w:tblStylePr w:type="seCell"/>
    <w:tblStylePr w:type="swCell"/>
  </w:style>
  <w:style w:type="table" w:styleId="182">
    <w:name w:val="Medium Shading 2 Accent 6"/>
    <w:basedOn w:val="15"/>
    <w:qFormat/>
    <w:uiPriority w:val="64"/>
    <w:tblPr>
      <w:tblBorders>
        <w:top w:val="single" w:color="000000" w:sz="18" w:space="0"/>
        <w:bottom w:val="single" w:color="000000" w:sz="18" w:space="0"/>
      </w:tblBorders>
    </w:tblPr>
    <w:tblStylePr w:type="firstRow">
      <w:pPr>
        <w:spacing w:before="0" w:after="0" w:line="240" w:lineRule="auto"/>
      </w:pPr>
      <w:rPr>
        <w:b/>
        <w:bCs/>
      </w:rPr>
      <w:tblPr/>
      <w:tcPr>
        <w:tcBorders>
          <w:top w:val="single" w:color="000000" w:sz="18" w:space="0"/>
          <w:left w:val="single" w:color="000000" w:sz="18" w:space="0"/>
          <w:bottom w:val="nil"/>
          <w:right w:val="nil"/>
        </w:tcBorders>
        <w:shd w:val="clear" w:color="auto" w:fill="F79646"/>
      </w:tcPr>
    </w:tblStylePr>
    <w:tblStylePr w:type="lastRow">
      <w:pPr>
        <w:spacing w:before="0" w:after="0" w:line="240" w:lineRule="auto"/>
      </w:pPr>
      <w:rPr>
        <w:color w:val="auto"/>
      </w:rPr>
      <w:tblPr/>
      <w:tcPr>
        <w:tcBorders>
          <w:top w:val="single" w:color="000000" w:sz="6" w:space="0"/>
          <w:left w:val="single" w:color="000000" w:sz="18" w:space="0"/>
          <w:bottom w:val="nil"/>
          <w:right w:val="nil"/>
        </w:tcBorders>
        <w:shd w:val="clear" w:color="auto" w:fill="FFFFFF"/>
      </w:tcPr>
    </w:tblStylePr>
    <w:tblStylePr w:type="firstCol">
      <w:rPr>
        <w:b/>
        <w:bCs/>
      </w:rPr>
      <w:tblPr/>
      <w:tcPr>
        <w:tcBorders>
          <w:top w:val="nil"/>
          <w:left w:val="single" w:color="000000" w:sz="18" w:space="0"/>
          <w:bottom w:val="nil"/>
          <w:right w:val="nil"/>
        </w:tcBorders>
        <w:shd w:val="clear" w:color="auto" w:fill="F79646"/>
      </w:tcPr>
    </w:tblStylePr>
    <w:tblStylePr w:type="lastCol">
      <w:rPr>
        <w:b/>
        <w:bCs/>
      </w:rPr>
      <w:tblPr/>
      <w:tcPr>
        <w:tcBorders>
          <w:bottom w:val="nil"/>
          <w:right w:val="nil"/>
        </w:tcBorders>
        <w:shd w:val="clear" w:color="auto" w:fill="F79646"/>
      </w:tcPr>
    </w:tblStylePr>
    <w:tblStylePr w:type="band1Vert">
      <w:tblPr/>
      <w:tcPr>
        <w:tcBorders>
          <w:bottom w:val="nil"/>
          <w:right w:val="nil"/>
        </w:tcBorders>
        <w:shd w:val="clear" w:color="auto" w:fill="D8D8D8"/>
      </w:tcPr>
    </w:tblStylePr>
    <w:tblStylePr w:type="band2Vert"/>
    <w:tblStylePr w:type="band1Horz">
      <w:tblPr/>
      <w:tcPr>
        <w:shd w:val="clear" w:color="auto" w:fill="D8D8D8"/>
      </w:tcPr>
    </w:tblStylePr>
    <w:tblStylePr w:type="band2Horz"/>
    <w:tblStylePr w:type="neCell">
      <w:tblPr/>
      <w:tcPr>
        <w:tcBorders>
          <w:top w:val="single" w:color="000000" w:sz="18" w:space="0"/>
          <w:left w:val="single" w:color="000000" w:sz="18" w:space="0"/>
          <w:bottom w:val="nil"/>
          <w:right w:val="nil"/>
        </w:tcBorders>
      </w:tcPr>
    </w:tblStylePr>
    <w:tblStylePr w:type="nwCell">
      <w:rPr>
        <w:color w:val="FFFFFF"/>
      </w:rPr>
      <w:tblPr/>
      <w:tcPr>
        <w:tcBorders>
          <w:top w:val="single" w:color="000000" w:sz="18" w:space="0"/>
          <w:left w:val="single" w:color="000000" w:sz="18" w:space="0"/>
          <w:bottom w:val="nil"/>
          <w:right w:val="nil"/>
        </w:tcBorders>
      </w:tcPr>
    </w:tblStylePr>
    <w:tblStylePr w:type="seCell"/>
    <w:tblStylePr w:type="swCell"/>
  </w:style>
  <w:style w:type="table" w:styleId="183">
    <w:name w:val="Medium List 1"/>
    <w:basedOn w:val="15"/>
    <w:qFormat/>
    <w:uiPriority w:val="65"/>
    <w:rPr>
      <w:color w:val="000000"/>
    </w:rPr>
    <w:tblPr>
      <w:tblBorders>
        <w:top w:val="single" w:color="000000" w:sz="8" w:space="0"/>
        <w:bottom w:val="single" w:color="000000" w:sz="8" w:space="0"/>
      </w:tblBorders>
    </w:tblPr>
    <w:tblStylePr w:type="firstRow">
      <w:rPr>
        <w:rFonts w:cs="Times New Roman"/>
      </w:rPr>
      <w:tblPr/>
      <w:tcPr>
        <w:tcBorders>
          <w:top w:val="nil"/>
          <w:left w:val="single" w:color="000000" w:sz="8" w:space="0"/>
        </w:tcBorders>
      </w:tcPr>
    </w:tblStylePr>
    <w:tblStylePr w:type="lastRow">
      <w:rPr>
        <w:b/>
        <w:bCs/>
      </w:rPr>
      <w:tblPr/>
      <w:tcPr>
        <w:tcBorders>
          <w:top w:val="single" w:color="000000" w:sz="8" w:space="0"/>
          <w:left w:val="single" w:color="000000" w:sz="8" w:space="0"/>
        </w:tcBorders>
      </w:tcPr>
    </w:tblStylePr>
    <w:tblStylePr w:type="firstCol">
      <w:rPr>
        <w:b/>
        <w:bCs/>
      </w:rPr>
    </w:tblStylePr>
    <w:tblStylePr w:type="lastCol">
      <w:rPr>
        <w:b/>
        <w:bCs/>
      </w:rPr>
      <w:tblPr/>
      <w:tcPr>
        <w:tcBorders>
          <w:top w:val="single" w:color="000000" w:sz="8" w:space="0"/>
          <w:left w:val="single" w:color="000000" w:sz="8" w:space="0"/>
        </w:tcBorders>
      </w:tcPr>
    </w:tblStylePr>
    <w:tblStylePr w:type="band1Vert">
      <w:tblPr/>
      <w:tcPr>
        <w:shd w:val="clear" w:color="auto" w:fill="C0C0C0"/>
      </w:tcPr>
    </w:tblStylePr>
    <w:tblStylePr w:type="band2Vert"/>
    <w:tblStylePr w:type="band1Horz">
      <w:tblPr/>
      <w:tcPr>
        <w:shd w:val="clear" w:color="auto" w:fill="C0C0C0"/>
      </w:tcPr>
    </w:tblStylePr>
    <w:tblStylePr w:type="band2Horz"/>
    <w:tblStylePr w:type="neCell"/>
    <w:tblStylePr w:type="nwCell"/>
    <w:tblStylePr w:type="seCell"/>
    <w:tblStylePr w:type="swCell"/>
  </w:style>
  <w:style w:type="table" w:styleId="184">
    <w:name w:val="Medium List 1 Accent 1"/>
    <w:basedOn w:val="15"/>
    <w:qFormat/>
    <w:uiPriority w:val="65"/>
    <w:rPr>
      <w:color w:val="000000"/>
    </w:rPr>
    <w:tblPr>
      <w:tblBorders>
        <w:top w:val="single" w:color="4F81BD" w:sz="8" w:space="0"/>
        <w:bottom w:val="single" w:color="4F81BD" w:sz="8" w:space="0"/>
      </w:tblBorders>
    </w:tblPr>
    <w:tblStylePr w:type="firstRow">
      <w:rPr>
        <w:rFonts w:cs="Times New Roman"/>
      </w:rPr>
      <w:tblPr/>
      <w:tcPr>
        <w:tcBorders>
          <w:top w:val="nil"/>
          <w:left w:val="single" w:color="4F81BD" w:sz="8" w:space="0"/>
        </w:tcBorders>
      </w:tcPr>
    </w:tblStylePr>
    <w:tblStylePr w:type="lastRow">
      <w:rPr>
        <w:b/>
        <w:bCs/>
      </w:rPr>
      <w:tblPr/>
      <w:tcPr>
        <w:tcBorders>
          <w:top w:val="single" w:color="4F81BD" w:sz="8" w:space="0"/>
          <w:left w:val="single" w:color="4F81BD" w:sz="8" w:space="0"/>
        </w:tcBorders>
      </w:tcPr>
    </w:tblStylePr>
    <w:tblStylePr w:type="firstCol">
      <w:rPr>
        <w:b/>
        <w:bCs/>
      </w:rPr>
    </w:tblStylePr>
    <w:tblStylePr w:type="lastCol">
      <w:rPr>
        <w:b/>
        <w:bCs/>
      </w:rPr>
      <w:tblPr/>
      <w:tcPr>
        <w:tcBorders>
          <w:top w:val="single" w:color="4F81BD" w:sz="8" w:space="0"/>
          <w:left w:val="single" w:color="4F81BD" w:sz="8" w:space="0"/>
        </w:tcBorders>
      </w:tcPr>
    </w:tblStylePr>
    <w:tblStylePr w:type="band1Vert">
      <w:tblPr/>
      <w:tcPr>
        <w:shd w:val="clear" w:color="auto" w:fill="D3DFEE"/>
      </w:tcPr>
    </w:tblStylePr>
    <w:tblStylePr w:type="band2Vert"/>
    <w:tblStylePr w:type="band1Horz">
      <w:tblPr/>
      <w:tcPr>
        <w:shd w:val="clear" w:color="auto" w:fill="D3DFEE"/>
      </w:tcPr>
    </w:tblStylePr>
    <w:tblStylePr w:type="band2Horz"/>
    <w:tblStylePr w:type="neCell"/>
    <w:tblStylePr w:type="nwCell"/>
    <w:tblStylePr w:type="seCell"/>
    <w:tblStylePr w:type="swCell"/>
  </w:style>
  <w:style w:type="table" w:styleId="185">
    <w:name w:val="Medium List 1 Accent 2"/>
    <w:basedOn w:val="15"/>
    <w:qFormat/>
    <w:uiPriority w:val="65"/>
    <w:rPr>
      <w:color w:val="000000"/>
    </w:rPr>
    <w:tblPr>
      <w:tblBorders>
        <w:top w:val="single" w:color="C0504D" w:sz="8" w:space="0"/>
        <w:bottom w:val="single" w:color="C0504D" w:sz="8" w:space="0"/>
      </w:tblBorders>
    </w:tblPr>
    <w:tblStylePr w:type="firstRow">
      <w:rPr>
        <w:rFonts w:cs="Times New Roman"/>
      </w:rPr>
      <w:tblPr/>
      <w:tcPr>
        <w:tcBorders>
          <w:top w:val="nil"/>
          <w:left w:val="single" w:color="C0504D" w:sz="8" w:space="0"/>
        </w:tcBorders>
      </w:tcPr>
    </w:tblStylePr>
    <w:tblStylePr w:type="lastRow">
      <w:rPr>
        <w:b/>
        <w:bCs/>
      </w:rPr>
      <w:tblPr/>
      <w:tcPr>
        <w:tcBorders>
          <w:top w:val="single" w:color="C0504D" w:sz="8" w:space="0"/>
          <w:left w:val="single" w:color="C0504D" w:sz="8" w:space="0"/>
        </w:tcBorders>
      </w:tcPr>
    </w:tblStylePr>
    <w:tblStylePr w:type="firstCol">
      <w:rPr>
        <w:b/>
        <w:bCs/>
      </w:rPr>
    </w:tblStylePr>
    <w:tblStylePr w:type="lastCol">
      <w:rPr>
        <w:b/>
        <w:bCs/>
      </w:rPr>
      <w:tblPr/>
      <w:tcPr>
        <w:tcBorders>
          <w:top w:val="single" w:color="C0504D" w:sz="8" w:space="0"/>
          <w:left w:val="single" w:color="C0504D" w:sz="8" w:space="0"/>
        </w:tcBorders>
      </w:tcPr>
    </w:tblStylePr>
    <w:tblStylePr w:type="band1Vert">
      <w:tblPr/>
      <w:tcPr>
        <w:shd w:val="clear" w:color="auto" w:fill="EFD3D2"/>
      </w:tcPr>
    </w:tblStylePr>
    <w:tblStylePr w:type="band2Vert"/>
    <w:tblStylePr w:type="band1Horz">
      <w:tblPr/>
      <w:tcPr>
        <w:shd w:val="clear" w:color="auto" w:fill="EFD3D2"/>
      </w:tcPr>
    </w:tblStylePr>
    <w:tblStylePr w:type="band2Horz"/>
    <w:tblStylePr w:type="neCell"/>
    <w:tblStylePr w:type="nwCell"/>
    <w:tblStylePr w:type="seCell"/>
    <w:tblStylePr w:type="swCell"/>
  </w:style>
  <w:style w:type="table" w:styleId="186">
    <w:name w:val="Medium List 1 Accent 3"/>
    <w:basedOn w:val="15"/>
    <w:qFormat/>
    <w:uiPriority w:val="65"/>
    <w:rPr>
      <w:color w:val="000000"/>
    </w:rPr>
    <w:tblPr>
      <w:tblBorders>
        <w:top w:val="single" w:color="9BBB59" w:sz="8" w:space="0"/>
        <w:bottom w:val="single" w:color="9BBB59" w:sz="8" w:space="0"/>
      </w:tblBorders>
    </w:tblPr>
    <w:tblStylePr w:type="firstRow">
      <w:rPr>
        <w:rFonts w:cs="Times New Roman"/>
      </w:rPr>
      <w:tblPr/>
      <w:tcPr>
        <w:tcBorders>
          <w:top w:val="nil"/>
          <w:left w:val="single" w:color="9BBB59" w:sz="8" w:space="0"/>
        </w:tcBorders>
      </w:tcPr>
    </w:tblStylePr>
    <w:tblStylePr w:type="lastRow">
      <w:rPr>
        <w:b/>
        <w:bCs/>
      </w:rPr>
      <w:tblPr/>
      <w:tcPr>
        <w:tcBorders>
          <w:top w:val="single" w:color="9BBB59" w:sz="8" w:space="0"/>
          <w:left w:val="single" w:color="9BBB59" w:sz="8" w:space="0"/>
        </w:tcBorders>
      </w:tcPr>
    </w:tblStylePr>
    <w:tblStylePr w:type="firstCol">
      <w:rPr>
        <w:b/>
        <w:bCs/>
      </w:rPr>
    </w:tblStylePr>
    <w:tblStylePr w:type="lastCol">
      <w:rPr>
        <w:b/>
        <w:bCs/>
      </w:rPr>
      <w:tblPr/>
      <w:tcPr>
        <w:tcBorders>
          <w:top w:val="single" w:color="9BBB59" w:sz="8" w:space="0"/>
          <w:left w:val="single" w:color="9BBB59" w:sz="8" w:space="0"/>
        </w:tcBorders>
      </w:tcPr>
    </w:tblStylePr>
    <w:tblStylePr w:type="band1Vert">
      <w:tblPr/>
      <w:tcPr>
        <w:shd w:val="clear" w:color="auto" w:fill="E6EED5"/>
      </w:tcPr>
    </w:tblStylePr>
    <w:tblStylePr w:type="band2Vert"/>
    <w:tblStylePr w:type="band1Horz">
      <w:tblPr/>
      <w:tcPr>
        <w:shd w:val="clear" w:color="auto" w:fill="E6EED5"/>
      </w:tcPr>
    </w:tblStylePr>
    <w:tblStylePr w:type="band2Horz"/>
    <w:tblStylePr w:type="neCell"/>
    <w:tblStylePr w:type="nwCell"/>
    <w:tblStylePr w:type="seCell"/>
    <w:tblStylePr w:type="swCell"/>
  </w:style>
  <w:style w:type="table" w:styleId="187">
    <w:name w:val="Medium List 1 Accent 4"/>
    <w:basedOn w:val="15"/>
    <w:qFormat/>
    <w:uiPriority w:val="65"/>
    <w:rPr>
      <w:color w:val="000000"/>
    </w:rPr>
    <w:tblPr>
      <w:tblBorders>
        <w:top w:val="single" w:color="8064A2" w:sz="8" w:space="0"/>
        <w:bottom w:val="single" w:color="8064A2" w:sz="8" w:space="0"/>
      </w:tblBorders>
    </w:tblPr>
    <w:tblStylePr w:type="firstRow">
      <w:rPr>
        <w:rFonts w:cs="Times New Roman"/>
      </w:rPr>
      <w:tblPr/>
      <w:tcPr>
        <w:tcBorders>
          <w:top w:val="nil"/>
          <w:left w:val="single" w:color="8064A2" w:sz="8" w:space="0"/>
        </w:tcBorders>
      </w:tcPr>
    </w:tblStylePr>
    <w:tblStylePr w:type="lastRow">
      <w:rPr>
        <w:b/>
        <w:bCs/>
      </w:rPr>
      <w:tblPr/>
      <w:tcPr>
        <w:tcBorders>
          <w:top w:val="single" w:color="8064A2" w:sz="8" w:space="0"/>
          <w:left w:val="single" w:color="8064A2" w:sz="8" w:space="0"/>
        </w:tcBorders>
      </w:tcPr>
    </w:tblStylePr>
    <w:tblStylePr w:type="firstCol">
      <w:rPr>
        <w:b/>
        <w:bCs/>
      </w:rPr>
    </w:tblStylePr>
    <w:tblStylePr w:type="lastCol">
      <w:rPr>
        <w:b/>
        <w:bCs/>
      </w:rPr>
      <w:tblPr/>
      <w:tcPr>
        <w:tcBorders>
          <w:top w:val="single" w:color="8064A2" w:sz="8" w:space="0"/>
          <w:left w:val="single" w:color="8064A2" w:sz="8" w:space="0"/>
        </w:tcBorders>
      </w:tcPr>
    </w:tblStylePr>
    <w:tblStylePr w:type="band1Vert">
      <w:tblPr/>
      <w:tcPr>
        <w:shd w:val="clear" w:color="auto" w:fill="DFD8E8"/>
      </w:tcPr>
    </w:tblStylePr>
    <w:tblStylePr w:type="band2Vert"/>
    <w:tblStylePr w:type="band1Horz">
      <w:tblPr/>
      <w:tcPr>
        <w:shd w:val="clear" w:color="auto" w:fill="DFD8E8"/>
      </w:tcPr>
    </w:tblStylePr>
    <w:tblStylePr w:type="band2Horz"/>
    <w:tblStylePr w:type="neCell"/>
    <w:tblStylePr w:type="nwCell"/>
    <w:tblStylePr w:type="seCell"/>
    <w:tblStylePr w:type="swCell"/>
  </w:style>
  <w:style w:type="table" w:styleId="188">
    <w:name w:val="Medium List 1 Accent 5"/>
    <w:basedOn w:val="15"/>
    <w:qFormat/>
    <w:uiPriority w:val="65"/>
    <w:rPr>
      <w:color w:val="000000"/>
    </w:rPr>
    <w:tblPr>
      <w:tblBorders>
        <w:top w:val="single" w:color="4BACC6" w:sz="8" w:space="0"/>
        <w:bottom w:val="single" w:color="4BACC6" w:sz="8" w:space="0"/>
      </w:tblBorders>
    </w:tblPr>
    <w:tblStylePr w:type="firstRow">
      <w:rPr>
        <w:rFonts w:cs="Times New Roman"/>
      </w:rPr>
      <w:tblPr/>
      <w:tcPr>
        <w:tcBorders>
          <w:top w:val="nil"/>
          <w:left w:val="single" w:color="4BACC6" w:sz="8" w:space="0"/>
        </w:tcBorders>
      </w:tcPr>
    </w:tblStylePr>
    <w:tblStylePr w:type="lastRow">
      <w:rPr>
        <w:b/>
        <w:bCs/>
      </w:rPr>
      <w:tblPr/>
      <w:tcPr>
        <w:tcBorders>
          <w:top w:val="single" w:color="4BACC6" w:sz="8" w:space="0"/>
          <w:left w:val="single" w:color="4BACC6" w:sz="8" w:space="0"/>
        </w:tcBorders>
      </w:tcPr>
    </w:tblStylePr>
    <w:tblStylePr w:type="firstCol">
      <w:rPr>
        <w:b/>
        <w:bCs/>
      </w:rPr>
    </w:tblStylePr>
    <w:tblStylePr w:type="lastCol">
      <w:rPr>
        <w:b/>
        <w:bCs/>
      </w:rPr>
      <w:tblPr/>
      <w:tcPr>
        <w:tcBorders>
          <w:top w:val="single" w:color="4BACC6" w:sz="8" w:space="0"/>
          <w:left w:val="single" w:color="4BACC6" w:sz="8" w:space="0"/>
        </w:tcBorders>
      </w:tcPr>
    </w:tblStylePr>
    <w:tblStylePr w:type="band1Vert">
      <w:tblPr/>
      <w:tcPr>
        <w:shd w:val="clear" w:color="auto" w:fill="D2EAF1"/>
      </w:tcPr>
    </w:tblStylePr>
    <w:tblStylePr w:type="band2Vert"/>
    <w:tblStylePr w:type="band1Horz">
      <w:tblPr/>
      <w:tcPr>
        <w:shd w:val="clear" w:color="auto" w:fill="D2EAF1"/>
      </w:tcPr>
    </w:tblStylePr>
    <w:tblStylePr w:type="band2Horz"/>
    <w:tblStylePr w:type="neCell"/>
    <w:tblStylePr w:type="nwCell"/>
    <w:tblStylePr w:type="seCell"/>
    <w:tblStylePr w:type="swCell"/>
  </w:style>
  <w:style w:type="table" w:styleId="189">
    <w:name w:val="Medium List 1 Accent 6"/>
    <w:basedOn w:val="15"/>
    <w:qFormat/>
    <w:uiPriority w:val="65"/>
    <w:rPr>
      <w:color w:val="000000"/>
    </w:rPr>
    <w:tblPr>
      <w:tblBorders>
        <w:top w:val="single" w:color="F79646" w:sz="8" w:space="0"/>
        <w:bottom w:val="single" w:color="F79646" w:sz="8" w:space="0"/>
      </w:tblBorders>
    </w:tblPr>
    <w:tblStylePr w:type="firstRow">
      <w:rPr>
        <w:rFonts w:cs="Times New Roman"/>
      </w:rPr>
      <w:tblPr/>
      <w:tcPr>
        <w:tcBorders>
          <w:top w:val="nil"/>
          <w:left w:val="single" w:color="F79646" w:sz="8" w:space="0"/>
        </w:tcBorders>
      </w:tcPr>
    </w:tblStylePr>
    <w:tblStylePr w:type="lastRow">
      <w:rPr>
        <w:b/>
        <w:bCs/>
      </w:rPr>
      <w:tblPr/>
      <w:tcPr>
        <w:tcBorders>
          <w:top w:val="single" w:color="F79646" w:sz="8" w:space="0"/>
          <w:left w:val="single" w:color="F79646" w:sz="8" w:space="0"/>
        </w:tcBorders>
      </w:tcPr>
    </w:tblStylePr>
    <w:tblStylePr w:type="firstCol">
      <w:rPr>
        <w:b/>
        <w:bCs/>
      </w:rPr>
    </w:tblStylePr>
    <w:tblStylePr w:type="lastCol">
      <w:rPr>
        <w:b/>
        <w:bCs/>
      </w:rPr>
      <w:tblPr/>
      <w:tcPr>
        <w:tcBorders>
          <w:top w:val="single" w:color="F79646" w:sz="8" w:space="0"/>
          <w:left w:val="single" w:color="F79646" w:sz="8" w:space="0"/>
        </w:tcBorders>
      </w:tcPr>
    </w:tblStylePr>
    <w:tblStylePr w:type="band1Vert">
      <w:tblPr/>
      <w:tcPr>
        <w:shd w:val="clear" w:color="auto" w:fill="FDE4D0"/>
      </w:tcPr>
    </w:tblStylePr>
    <w:tblStylePr w:type="band2Vert"/>
    <w:tblStylePr w:type="band1Horz">
      <w:tblPr/>
      <w:tcPr>
        <w:shd w:val="clear" w:color="auto" w:fill="FDE4D0"/>
      </w:tcPr>
    </w:tblStylePr>
    <w:tblStylePr w:type="band2Horz"/>
    <w:tblStylePr w:type="neCell"/>
    <w:tblStylePr w:type="nwCell"/>
    <w:tblStylePr w:type="seCell"/>
    <w:tblStylePr w:type="swCell"/>
  </w:style>
  <w:style w:type="table" w:styleId="190">
    <w:name w:val="Medium List 2"/>
    <w:basedOn w:val="15"/>
    <w:qFormat/>
    <w:uiPriority w:val="66"/>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tblBorders>
    </w:tblPr>
    <w:tblStylePr w:type="firstRow">
      <w:rPr>
        <w:sz w:val="24"/>
        <w:szCs w:val="24"/>
      </w:rPr>
      <w:tblPr/>
      <w:tcPr>
        <w:tcBorders>
          <w:top w:val="nil"/>
          <w:left w:val="single" w:color="000000" w:sz="24" w:space="0"/>
          <w:bottom w:val="nil"/>
          <w:right w:val="nil"/>
        </w:tcBorders>
        <w:shd w:val="clear" w:color="auto" w:fill="FFFFFF"/>
      </w:tcPr>
    </w:tblStylePr>
    <w:tblStylePr w:type="lastRow">
      <w:tblPr/>
      <w:tcPr>
        <w:tcBorders>
          <w:top w:val="single" w:color="000000" w:sz="8" w:space="0"/>
          <w:left w:val="nil"/>
          <w:bottom w:val="nil"/>
          <w:right w:val="nil"/>
        </w:tcBorders>
        <w:shd w:val="clear" w:color="auto" w:fill="FFFFFF"/>
      </w:tcPr>
    </w:tblStylePr>
    <w:tblStylePr w:type="firstCol">
      <w:tblPr/>
      <w:tcPr>
        <w:tcBorders>
          <w:top w:val="nil"/>
          <w:left w:val="nil"/>
          <w:bottom w:val="nil"/>
          <w:right w:val="single" w:color="000000" w:sz="8" w:space="0"/>
        </w:tcBorders>
        <w:shd w:val="clear" w:color="auto" w:fill="FFFFFF"/>
      </w:tcPr>
    </w:tblStylePr>
    <w:tblStylePr w:type="lastCol">
      <w:tblPr/>
      <w:tcPr>
        <w:tcBorders>
          <w:top w:val="nil"/>
          <w:left w:val="nil"/>
          <w:bottom w:val="single" w:color="000000" w:sz="8" w:space="0"/>
          <w:right w:val="nil"/>
        </w:tcBorders>
        <w:shd w:val="clear" w:color="auto" w:fill="FFFFFF"/>
      </w:tcPr>
    </w:tblStylePr>
    <w:tblStylePr w:type="band1Vert">
      <w:tblPr/>
      <w:tcPr>
        <w:tcBorders>
          <w:bottom w:val="nil"/>
          <w:right w:val="nil"/>
        </w:tcBorders>
        <w:shd w:val="clear" w:color="auto" w:fill="C0C0C0"/>
      </w:tcPr>
    </w:tblStylePr>
    <w:tblStylePr w:type="band2Vert"/>
    <w:tblStylePr w:type="band1Horz">
      <w:tblPr/>
      <w:tcPr>
        <w:tcBorders>
          <w:top w:val="nil"/>
          <w:left w:val="nil"/>
        </w:tcBorders>
        <w:shd w:val="clear" w:color="auto" w:fill="C0C0C0"/>
      </w:tcPr>
    </w:tblStylePr>
    <w:tblStylePr w:type="band2Horz"/>
    <w:tblStylePr w:type="neCell"/>
    <w:tblStylePr w:type="nwCell">
      <w:tblPr/>
      <w:tcPr>
        <w:shd w:val="clear" w:color="auto" w:fill="FFFFFF"/>
      </w:tcPr>
    </w:tblStylePr>
    <w:tblStylePr w:type="seCell"/>
    <w:tblStylePr w:type="swCell">
      <w:tblPr/>
      <w:tcPr>
        <w:tcBorders>
          <w:top w:val="nil"/>
        </w:tcBorders>
      </w:tcPr>
    </w:tblStylePr>
  </w:style>
  <w:style w:type="table" w:styleId="191">
    <w:name w:val="Medium List 2 Accent 1"/>
    <w:basedOn w:val="15"/>
    <w:qFormat/>
    <w:uiPriority w:val="66"/>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tblBorders>
    </w:tblPr>
    <w:tblStylePr w:type="firstRow">
      <w:rPr>
        <w:sz w:val="24"/>
        <w:szCs w:val="24"/>
      </w:rPr>
      <w:tblPr/>
      <w:tcPr>
        <w:tcBorders>
          <w:top w:val="nil"/>
          <w:left w:val="single" w:color="4F81BD" w:sz="24" w:space="0"/>
          <w:bottom w:val="nil"/>
          <w:right w:val="nil"/>
        </w:tcBorders>
        <w:shd w:val="clear" w:color="auto" w:fill="FFFFFF"/>
      </w:tcPr>
    </w:tblStylePr>
    <w:tblStylePr w:type="lastRow">
      <w:tblPr/>
      <w:tcPr>
        <w:tcBorders>
          <w:top w:val="single" w:color="4F81BD" w:sz="8" w:space="0"/>
          <w:left w:val="nil"/>
          <w:bottom w:val="nil"/>
          <w:right w:val="nil"/>
        </w:tcBorders>
        <w:shd w:val="clear" w:color="auto" w:fill="FFFFFF"/>
      </w:tcPr>
    </w:tblStylePr>
    <w:tblStylePr w:type="firstCol">
      <w:tblPr/>
      <w:tcPr>
        <w:tcBorders>
          <w:top w:val="nil"/>
          <w:left w:val="nil"/>
          <w:bottom w:val="nil"/>
          <w:right w:val="single" w:color="4F81BD" w:sz="8" w:space="0"/>
        </w:tcBorders>
        <w:shd w:val="clear" w:color="auto" w:fill="FFFFFF"/>
      </w:tcPr>
    </w:tblStylePr>
    <w:tblStylePr w:type="lastCol">
      <w:tblPr/>
      <w:tcPr>
        <w:tcBorders>
          <w:top w:val="nil"/>
          <w:left w:val="nil"/>
          <w:bottom w:val="single" w:color="4F81BD" w:sz="8" w:space="0"/>
          <w:right w:val="nil"/>
        </w:tcBorders>
        <w:shd w:val="clear" w:color="auto" w:fill="FFFFFF"/>
      </w:tcPr>
    </w:tblStylePr>
    <w:tblStylePr w:type="band1Vert">
      <w:tblPr/>
      <w:tcPr>
        <w:tcBorders>
          <w:bottom w:val="nil"/>
          <w:right w:val="nil"/>
        </w:tcBorders>
        <w:shd w:val="clear" w:color="auto" w:fill="D3DFEE"/>
      </w:tcPr>
    </w:tblStylePr>
    <w:tblStylePr w:type="band2Vert"/>
    <w:tblStylePr w:type="band1Horz">
      <w:tblPr/>
      <w:tcPr>
        <w:tcBorders>
          <w:top w:val="nil"/>
          <w:left w:val="nil"/>
        </w:tcBorders>
        <w:shd w:val="clear" w:color="auto" w:fill="D3DFEE"/>
      </w:tcPr>
    </w:tblStylePr>
    <w:tblStylePr w:type="band2Horz"/>
    <w:tblStylePr w:type="neCell"/>
    <w:tblStylePr w:type="nwCell">
      <w:tblPr/>
      <w:tcPr>
        <w:shd w:val="clear" w:color="auto" w:fill="FFFFFF"/>
      </w:tcPr>
    </w:tblStylePr>
    <w:tblStylePr w:type="seCell"/>
    <w:tblStylePr w:type="swCell">
      <w:tblPr/>
      <w:tcPr>
        <w:tcBorders>
          <w:top w:val="nil"/>
        </w:tcBorders>
      </w:tcPr>
    </w:tblStylePr>
  </w:style>
  <w:style w:type="table" w:styleId="192">
    <w:name w:val="Medium List 2 Accent 2"/>
    <w:basedOn w:val="15"/>
    <w:qFormat/>
    <w:uiPriority w:val="66"/>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tblBorders>
    </w:tblPr>
    <w:tblStylePr w:type="firstRow">
      <w:rPr>
        <w:sz w:val="24"/>
        <w:szCs w:val="24"/>
      </w:rPr>
      <w:tblPr/>
      <w:tcPr>
        <w:tcBorders>
          <w:top w:val="nil"/>
          <w:left w:val="single" w:color="C0504D" w:sz="24" w:space="0"/>
          <w:bottom w:val="nil"/>
          <w:right w:val="nil"/>
        </w:tcBorders>
        <w:shd w:val="clear" w:color="auto" w:fill="FFFFFF"/>
      </w:tcPr>
    </w:tblStylePr>
    <w:tblStylePr w:type="lastRow">
      <w:tblPr/>
      <w:tcPr>
        <w:tcBorders>
          <w:top w:val="single" w:color="C0504D" w:sz="8" w:space="0"/>
          <w:left w:val="nil"/>
          <w:bottom w:val="nil"/>
          <w:right w:val="nil"/>
        </w:tcBorders>
        <w:shd w:val="clear" w:color="auto" w:fill="FFFFFF"/>
      </w:tcPr>
    </w:tblStylePr>
    <w:tblStylePr w:type="firstCol">
      <w:tblPr/>
      <w:tcPr>
        <w:tcBorders>
          <w:top w:val="nil"/>
          <w:left w:val="nil"/>
          <w:bottom w:val="nil"/>
          <w:right w:val="single" w:color="C0504D" w:sz="8" w:space="0"/>
        </w:tcBorders>
        <w:shd w:val="clear" w:color="auto" w:fill="FFFFFF"/>
      </w:tcPr>
    </w:tblStylePr>
    <w:tblStylePr w:type="lastCol">
      <w:tblPr/>
      <w:tcPr>
        <w:tcBorders>
          <w:top w:val="nil"/>
          <w:left w:val="nil"/>
          <w:bottom w:val="single" w:color="C0504D" w:sz="8" w:space="0"/>
          <w:right w:val="nil"/>
        </w:tcBorders>
        <w:shd w:val="clear" w:color="auto" w:fill="FFFFFF"/>
      </w:tcPr>
    </w:tblStylePr>
    <w:tblStylePr w:type="band1Vert">
      <w:tblPr/>
      <w:tcPr>
        <w:tcBorders>
          <w:bottom w:val="nil"/>
          <w:right w:val="nil"/>
        </w:tcBorders>
        <w:shd w:val="clear" w:color="auto" w:fill="EFD3D2"/>
      </w:tcPr>
    </w:tblStylePr>
    <w:tblStylePr w:type="band2Vert"/>
    <w:tblStylePr w:type="band1Horz">
      <w:tblPr/>
      <w:tcPr>
        <w:tcBorders>
          <w:top w:val="nil"/>
          <w:left w:val="nil"/>
        </w:tcBorders>
        <w:shd w:val="clear" w:color="auto" w:fill="EFD3D2"/>
      </w:tcPr>
    </w:tblStylePr>
    <w:tblStylePr w:type="band2Horz"/>
    <w:tblStylePr w:type="neCell"/>
    <w:tblStylePr w:type="nwCell">
      <w:tblPr/>
      <w:tcPr>
        <w:shd w:val="clear" w:color="auto" w:fill="FFFFFF"/>
      </w:tcPr>
    </w:tblStylePr>
    <w:tblStylePr w:type="seCell"/>
    <w:tblStylePr w:type="swCell">
      <w:tblPr/>
      <w:tcPr>
        <w:tcBorders>
          <w:top w:val="nil"/>
        </w:tcBorders>
      </w:tcPr>
    </w:tblStylePr>
  </w:style>
  <w:style w:type="table" w:styleId="193">
    <w:name w:val="Medium List 2 Accent 3"/>
    <w:basedOn w:val="15"/>
    <w:qFormat/>
    <w:uiPriority w:val="66"/>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tblBorders>
    </w:tblPr>
    <w:tblStylePr w:type="firstRow">
      <w:rPr>
        <w:sz w:val="24"/>
        <w:szCs w:val="24"/>
      </w:rPr>
      <w:tblPr/>
      <w:tcPr>
        <w:tcBorders>
          <w:top w:val="nil"/>
          <w:left w:val="single" w:color="9BBB59" w:sz="24" w:space="0"/>
          <w:bottom w:val="nil"/>
          <w:right w:val="nil"/>
        </w:tcBorders>
        <w:shd w:val="clear" w:color="auto" w:fill="FFFFFF"/>
      </w:tcPr>
    </w:tblStylePr>
    <w:tblStylePr w:type="lastRow">
      <w:tblPr/>
      <w:tcPr>
        <w:tcBorders>
          <w:top w:val="single" w:color="9BBB59" w:sz="8" w:space="0"/>
          <w:left w:val="nil"/>
          <w:bottom w:val="nil"/>
          <w:right w:val="nil"/>
        </w:tcBorders>
        <w:shd w:val="clear" w:color="auto" w:fill="FFFFFF"/>
      </w:tcPr>
    </w:tblStylePr>
    <w:tblStylePr w:type="firstCol">
      <w:tblPr/>
      <w:tcPr>
        <w:tcBorders>
          <w:top w:val="nil"/>
          <w:left w:val="nil"/>
          <w:bottom w:val="nil"/>
          <w:right w:val="single" w:color="9BBB59" w:sz="8" w:space="0"/>
        </w:tcBorders>
        <w:shd w:val="clear" w:color="auto" w:fill="FFFFFF"/>
      </w:tcPr>
    </w:tblStylePr>
    <w:tblStylePr w:type="lastCol">
      <w:tblPr/>
      <w:tcPr>
        <w:tcBorders>
          <w:top w:val="nil"/>
          <w:left w:val="nil"/>
          <w:bottom w:val="single" w:color="9BBB59" w:sz="8" w:space="0"/>
          <w:right w:val="nil"/>
        </w:tcBorders>
        <w:shd w:val="clear" w:color="auto" w:fill="FFFFFF"/>
      </w:tcPr>
    </w:tblStylePr>
    <w:tblStylePr w:type="band1Vert">
      <w:tblPr/>
      <w:tcPr>
        <w:tcBorders>
          <w:bottom w:val="nil"/>
          <w:right w:val="nil"/>
        </w:tcBorders>
        <w:shd w:val="clear" w:color="auto" w:fill="E6EED5"/>
      </w:tcPr>
    </w:tblStylePr>
    <w:tblStylePr w:type="band2Vert"/>
    <w:tblStylePr w:type="band1Horz">
      <w:tblPr/>
      <w:tcPr>
        <w:tcBorders>
          <w:top w:val="nil"/>
          <w:left w:val="nil"/>
        </w:tcBorders>
        <w:shd w:val="clear" w:color="auto" w:fill="E6EED5"/>
      </w:tcPr>
    </w:tblStylePr>
    <w:tblStylePr w:type="band2Horz"/>
    <w:tblStylePr w:type="neCell"/>
    <w:tblStylePr w:type="nwCell">
      <w:tblPr/>
      <w:tcPr>
        <w:shd w:val="clear" w:color="auto" w:fill="FFFFFF"/>
      </w:tcPr>
    </w:tblStylePr>
    <w:tblStylePr w:type="seCell"/>
    <w:tblStylePr w:type="swCell">
      <w:tblPr/>
      <w:tcPr>
        <w:tcBorders>
          <w:top w:val="nil"/>
        </w:tcBorders>
      </w:tcPr>
    </w:tblStylePr>
  </w:style>
  <w:style w:type="table" w:styleId="194">
    <w:name w:val="Medium List 2 Accent 4"/>
    <w:basedOn w:val="15"/>
    <w:qFormat/>
    <w:uiPriority w:val="66"/>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tblBorders>
    </w:tblPr>
    <w:tblStylePr w:type="firstRow">
      <w:rPr>
        <w:sz w:val="24"/>
        <w:szCs w:val="24"/>
      </w:rPr>
      <w:tblPr/>
      <w:tcPr>
        <w:tcBorders>
          <w:top w:val="nil"/>
          <w:left w:val="single" w:color="8064A2" w:sz="24" w:space="0"/>
          <w:bottom w:val="nil"/>
          <w:right w:val="nil"/>
        </w:tcBorders>
        <w:shd w:val="clear" w:color="auto" w:fill="FFFFFF"/>
      </w:tcPr>
    </w:tblStylePr>
    <w:tblStylePr w:type="lastRow">
      <w:tblPr/>
      <w:tcPr>
        <w:tcBorders>
          <w:top w:val="single" w:color="8064A2" w:sz="8" w:space="0"/>
          <w:left w:val="nil"/>
          <w:bottom w:val="nil"/>
          <w:right w:val="nil"/>
        </w:tcBorders>
        <w:shd w:val="clear" w:color="auto" w:fill="FFFFFF"/>
      </w:tcPr>
    </w:tblStylePr>
    <w:tblStylePr w:type="firstCol">
      <w:tblPr/>
      <w:tcPr>
        <w:tcBorders>
          <w:top w:val="nil"/>
          <w:left w:val="nil"/>
          <w:bottom w:val="nil"/>
          <w:right w:val="single" w:color="8064A2" w:sz="8" w:space="0"/>
        </w:tcBorders>
        <w:shd w:val="clear" w:color="auto" w:fill="FFFFFF"/>
      </w:tcPr>
    </w:tblStylePr>
    <w:tblStylePr w:type="lastCol">
      <w:tblPr/>
      <w:tcPr>
        <w:tcBorders>
          <w:top w:val="nil"/>
          <w:left w:val="nil"/>
          <w:bottom w:val="single" w:color="8064A2" w:sz="8" w:space="0"/>
          <w:right w:val="nil"/>
        </w:tcBorders>
        <w:shd w:val="clear" w:color="auto" w:fill="FFFFFF"/>
      </w:tcPr>
    </w:tblStylePr>
    <w:tblStylePr w:type="band1Vert">
      <w:tblPr/>
      <w:tcPr>
        <w:tcBorders>
          <w:bottom w:val="nil"/>
          <w:right w:val="nil"/>
        </w:tcBorders>
        <w:shd w:val="clear" w:color="auto" w:fill="DFD8E8"/>
      </w:tcPr>
    </w:tblStylePr>
    <w:tblStylePr w:type="band2Vert"/>
    <w:tblStylePr w:type="band1Horz">
      <w:tblPr/>
      <w:tcPr>
        <w:tcBorders>
          <w:top w:val="nil"/>
          <w:left w:val="nil"/>
        </w:tcBorders>
        <w:shd w:val="clear" w:color="auto" w:fill="DFD8E8"/>
      </w:tcPr>
    </w:tblStylePr>
    <w:tblStylePr w:type="band2Horz"/>
    <w:tblStylePr w:type="neCell"/>
    <w:tblStylePr w:type="nwCell">
      <w:tblPr/>
      <w:tcPr>
        <w:shd w:val="clear" w:color="auto" w:fill="FFFFFF"/>
      </w:tcPr>
    </w:tblStylePr>
    <w:tblStylePr w:type="seCell"/>
    <w:tblStylePr w:type="swCell">
      <w:tblPr/>
      <w:tcPr>
        <w:tcBorders>
          <w:top w:val="nil"/>
        </w:tcBorders>
      </w:tcPr>
    </w:tblStylePr>
  </w:style>
  <w:style w:type="table" w:styleId="195">
    <w:name w:val="Medium List 2 Accent 5"/>
    <w:basedOn w:val="15"/>
    <w:qFormat/>
    <w:uiPriority w:val="66"/>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tblBorders>
    </w:tblPr>
    <w:tblStylePr w:type="firstRow">
      <w:rPr>
        <w:sz w:val="24"/>
        <w:szCs w:val="24"/>
      </w:rPr>
      <w:tblPr/>
      <w:tcPr>
        <w:tcBorders>
          <w:top w:val="nil"/>
          <w:left w:val="single" w:color="4BACC6" w:sz="24" w:space="0"/>
          <w:bottom w:val="nil"/>
          <w:right w:val="nil"/>
        </w:tcBorders>
        <w:shd w:val="clear" w:color="auto" w:fill="FFFFFF"/>
      </w:tcPr>
    </w:tblStylePr>
    <w:tblStylePr w:type="lastRow">
      <w:tblPr/>
      <w:tcPr>
        <w:tcBorders>
          <w:top w:val="single" w:color="4BACC6" w:sz="8" w:space="0"/>
          <w:left w:val="nil"/>
          <w:bottom w:val="nil"/>
          <w:right w:val="nil"/>
        </w:tcBorders>
        <w:shd w:val="clear" w:color="auto" w:fill="FFFFFF"/>
      </w:tcPr>
    </w:tblStylePr>
    <w:tblStylePr w:type="firstCol">
      <w:tblPr/>
      <w:tcPr>
        <w:tcBorders>
          <w:top w:val="nil"/>
          <w:left w:val="nil"/>
          <w:bottom w:val="nil"/>
          <w:right w:val="single" w:color="4BACC6" w:sz="8" w:space="0"/>
        </w:tcBorders>
        <w:shd w:val="clear" w:color="auto" w:fill="FFFFFF"/>
      </w:tcPr>
    </w:tblStylePr>
    <w:tblStylePr w:type="lastCol">
      <w:tblPr/>
      <w:tcPr>
        <w:tcBorders>
          <w:top w:val="nil"/>
          <w:left w:val="nil"/>
          <w:bottom w:val="single" w:color="4BACC6" w:sz="8" w:space="0"/>
          <w:right w:val="nil"/>
        </w:tcBorders>
        <w:shd w:val="clear" w:color="auto" w:fill="FFFFFF"/>
      </w:tcPr>
    </w:tblStylePr>
    <w:tblStylePr w:type="band1Vert">
      <w:tblPr/>
      <w:tcPr>
        <w:tcBorders>
          <w:bottom w:val="nil"/>
          <w:right w:val="nil"/>
        </w:tcBorders>
        <w:shd w:val="clear" w:color="auto" w:fill="D2EAF1"/>
      </w:tcPr>
    </w:tblStylePr>
    <w:tblStylePr w:type="band2Vert"/>
    <w:tblStylePr w:type="band1Horz">
      <w:tblPr/>
      <w:tcPr>
        <w:tcBorders>
          <w:top w:val="nil"/>
          <w:left w:val="nil"/>
        </w:tcBorders>
        <w:shd w:val="clear" w:color="auto" w:fill="D2EAF1"/>
      </w:tcPr>
    </w:tblStylePr>
    <w:tblStylePr w:type="band2Horz"/>
    <w:tblStylePr w:type="neCell"/>
    <w:tblStylePr w:type="nwCell">
      <w:tblPr/>
      <w:tcPr>
        <w:shd w:val="clear" w:color="auto" w:fill="FFFFFF"/>
      </w:tcPr>
    </w:tblStylePr>
    <w:tblStylePr w:type="seCell"/>
    <w:tblStylePr w:type="swCell">
      <w:tblPr/>
      <w:tcPr>
        <w:tcBorders>
          <w:top w:val="nil"/>
        </w:tcBorders>
      </w:tcPr>
    </w:tblStylePr>
  </w:style>
  <w:style w:type="table" w:styleId="196">
    <w:name w:val="Medium List 2 Accent 6"/>
    <w:basedOn w:val="15"/>
    <w:qFormat/>
    <w:uiPriority w:val="66"/>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tblBorders>
    </w:tblPr>
    <w:tblStylePr w:type="firstRow">
      <w:rPr>
        <w:sz w:val="24"/>
        <w:szCs w:val="24"/>
      </w:rPr>
      <w:tblPr/>
      <w:tcPr>
        <w:tcBorders>
          <w:top w:val="nil"/>
          <w:left w:val="single" w:color="F79646" w:sz="24" w:space="0"/>
          <w:bottom w:val="nil"/>
          <w:right w:val="nil"/>
        </w:tcBorders>
        <w:shd w:val="clear" w:color="auto" w:fill="FFFFFF"/>
      </w:tcPr>
    </w:tblStylePr>
    <w:tblStylePr w:type="lastRow">
      <w:tblPr/>
      <w:tcPr>
        <w:tcBorders>
          <w:top w:val="single" w:color="F79646" w:sz="8" w:space="0"/>
          <w:left w:val="nil"/>
          <w:bottom w:val="nil"/>
          <w:right w:val="nil"/>
        </w:tcBorders>
        <w:shd w:val="clear" w:color="auto" w:fill="FFFFFF"/>
      </w:tcPr>
    </w:tblStylePr>
    <w:tblStylePr w:type="firstCol">
      <w:tblPr/>
      <w:tcPr>
        <w:tcBorders>
          <w:top w:val="nil"/>
          <w:left w:val="nil"/>
          <w:bottom w:val="nil"/>
          <w:right w:val="single" w:color="F79646" w:sz="8" w:space="0"/>
        </w:tcBorders>
        <w:shd w:val="clear" w:color="auto" w:fill="FFFFFF"/>
      </w:tcPr>
    </w:tblStylePr>
    <w:tblStylePr w:type="lastCol">
      <w:tblPr/>
      <w:tcPr>
        <w:tcBorders>
          <w:top w:val="nil"/>
          <w:left w:val="nil"/>
          <w:bottom w:val="single" w:color="F79646" w:sz="8" w:space="0"/>
          <w:right w:val="nil"/>
        </w:tcBorders>
        <w:shd w:val="clear" w:color="auto" w:fill="FFFFFF"/>
      </w:tcPr>
    </w:tblStylePr>
    <w:tblStylePr w:type="band1Vert">
      <w:tblPr/>
      <w:tcPr>
        <w:tcBorders>
          <w:bottom w:val="nil"/>
          <w:right w:val="nil"/>
        </w:tcBorders>
        <w:shd w:val="clear" w:color="auto" w:fill="FDE4D0"/>
      </w:tcPr>
    </w:tblStylePr>
    <w:tblStylePr w:type="band2Vert"/>
    <w:tblStylePr w:type="band1Horz">
      <w:tblPr/>
      <w:tcPr>
        <w:tcBorders>
          <w:top w:val="nil"/>
          <w:left w:val="nil"/>
        </w:tcBorders>
        <w:shd w:val="clear" w:color="auto" w:fill="FDE4D0"/>
      </w:tcPr>
    </w:tblStylePr>
    <w:tblStylePr w:type="band2Horz"/>
    <w:tblStylePr w:type="neCell"/>
    <w:tblStylePr w:type="nwCell">
      <w:tblPr/>
      <w:tcPr>
        <w:shd w:val="clear" w:color="auto" w:fill="FFFFFF"/>
      </w:tcPr>
    </w:tblStylePr>
    <w:tblStylePr w:type="seCell"/>
    <w:tblStylePr w:type="swCell">
      <w:tblPr/>
      <w:tcPr>
        <w:tcBorders>
          <w:top w:val="nil"/>
        </w:tcBorders>
      </w:tcPr>
    </w:tblStylePr>
  </w:style>
  <w:style w:type="table" w:styleId="197">
    <w:name w:val="Medium Grid 1"/>
    <w:basedOn w:val="15"/>
    <w:qFormat/>
    <w:uiPriority w:val="67"/>
    <w:tblPr>
      <w:tblBorders>
        <w:top w:val="single" w:color="404040" w:sz="8" w:space="0"/>
        <w:left w:val="single" w:color="404040" w:sz="8" w:space="0"/>
        <w:bottom w:val="single" w:color="404040" w:sz="8" w:space="0"/>
        <w:right w:val="single" w:color="404040" w:sz="8" w:space="0"/>
        <w:insideH w:val="single" w:color="404040" w:sz="8" w:space="0"/>
        <w:insideV w:val="single" w:color="404040" w:sz="8" w:space="0"/>
      </w:tblBorders>
    </w:tblPr>
    <w:tcPr>
      <w:shd w:val="clear" w:color="auto" w:fill="C0C0C0"/>
    </w:tcPr>
    <w:tblStylePr w:type="firstRow">
      <w:rPr>
        <w:b/>
        <w:bCs/>
      </w:rPr>
    </w:tblStylePr>
    <w:tblStylePr w:type="lastRow">
      <w:rPr>
        <w:b/>
        <w:bCs/>
      </w:rPr>
      <w:tblPr/>
      <w:tcPr>
        <w:tcBorders>
          <w:top w:val="single" w:color="404040" w:sz="18" w:space="0"/>
        </w:tcBorders>
      </w:tcPr>
    </w:tblStylePr>
    <w:tblStylePr w:type="firstCol">
      <w:rPr>
        <w:b/>
        <w:bCs/>
      </w:rPr>
    </w:tblStylePr>
    <w:tblStylePr w:type="lastCol">
      <w:rPr>
        <w:b/>
        <w:bCs/>
      </w:rPr>
    </w:tblStylePr>
    <w:tblStylePr w:type="band1Vert">
      <w:tblPr/>
      <w:tcPr>
        <w:shd w:val="clear" w:color="auto" w:fill="808080"/>
      </w:tcPr>
    </w:tblStylePr>
    <w:tblStylePr w:type="band2Vert"/>
    <w:tblStylePr w:type="band1Horz">
      <w:tblPr/>
      <w:tcPr>
        <w:shd w:val="clear" w:color="auto" w:fill="808080"/>
      </w:tcPr>
    </w:tblStylePr>
    <w:tblStylePr w:type="band2Horz"/>
    <w:tblStylePr w:type="neCell"/>
    <w:tblStylePr w:type="nwCell"/>
    <w:tblStylePr w:type="seCell"/>
    <w:tblStylePr w:type="swCell"/>
  </w:style>
  <w:style w:type="table" w:styleId="198">
    <w:name w:val="Medium Grid 1 Accent 1"/>
    <w:basedOn w:val="15"/>
    <w:qFormat/>
    <w:uiPriority w:val="67"/>
    <w:tblPr>
      <w:tblBorders>
        <w:top w:val="single" w:color="7BA0CD" w:sz="8" w:space="0"/>
        <w:left w:val="single" w:color="7BA0CD" w:sz="8" w:space="0"/>
        <w:bottom w:val="single" w:color="7BA0CD" w:sz="8" w:space="0"/>
        <w:right w:val="single" w:color="7BA0CD" w:sz="8" w:space="0"/>
        <w:insideH w:val="single" w:color="7BA0CD" w:sz="8" w:space="0"/>
        <w:insideV w:val="single" w:color="7BA0CD" w:sz="8" w:space="0"/>
      </w:tblBorders>
    </w:tblPr>
    <w:tcPr>
      <w:shd w:val="clear" w:color="auto" w:fill="D3DFEE"/>
    </w:tcPr>
    <w:tblStylePr w:type="firstRow">
      <w:rPr>
        <w:b/>
        <w:bCs/>
      </w:rPr>
    </w:tblStylePr>
    <w:tblStylePr w:type="lastRow">
      <w:rPr>
        <w:b/>
        <w:bCs/>
      </w:rPr>
      <w:tblPr/>
      <w:tcPr>
        <w:tcBorders>
          <w:top w:val="single" w:color="7BA0CD" w:sz="18" w:space="0"/>
        </w:tcBorders>
      </w:tcPr>
    </w:tblStylePr>
    <w:tblStylePr w:type="firstCol">
      <w:rPr>
        <w:b/>
        <w:bCs/>
      </w:rPr>
    </w:tblStylePr>
    <w:tblStylePr w:type="lastCol">
      <w:rPr>
        <w:b/>
        <w:bCs/>
      </w:rPr>
    </w:tblStylePr>
    <w:tblStylePr w:type="band1Vert">
      <w:tblPr/>
      <w:tcPr>
        <w:shd w:val="clear" w:color="auto" w:fill="A7BFDE"/>
      </w:tcPr>
    </w:tblStylePr>
    <w:tblStylePr w:type="band2Vert"/>
    <w:tblStylePr w:type="band1Horz">
      <w:tblPr/>
      <w:tcPr>
        <w:shd w:val="clear" w:color="auto" w:fill="A7BFDE"/>
      </w:tcPr>
    </w:tblStylePr>
    <w:tblStylePr w:type="band2Horz"/>
    <w:tblStylePr w:type="neCell"/>
    <w:tblStylePr w:type="nwCell"/>
    <w:tblStylePr w:type="seCell"/>
    <w:tblStylePr w:type="swCell"/>
  </w:style>
  <w:style w:type="table" w:styleId="199">
    <w:name w:val="Medium Grid 1 Accent 2"/>
    <w:basedOn w:val="15"/>
    <w:qFormat/>
    <w:uiPriority w:val="67"/>
    <w:tblPr>
      <w:tblBorders>
        <w:top w:val="single" w:color="CF7B79" w:sz="8" w:space="0"/>
        <w:left w:val="single" w:color="CF7B79" w:sz="8" w:space="0"/>
        <w:bottom w:val="single" w:color="CF7B79" w:sz="8" w:space="0"/>
        <w:right w:val="single" w:color="CF7B79" w:sz="8" w:space="0"/>
        <w:insideH w:val="single" w:color="CF7B79" w:sz="8" w:space="0"/>
        <w:insideV w:val="single" w:color="CF7B79" w:sz="8" w:space="0"/>
      </w:tblBorders>
    </w:tblPr>
    <w:tcPr>
      <w:shd w:val="clear" w:color="auto" w:fill="EFD3D2"/>
    </w:tcPr>
    <w:tblStylePr w:type="firstRow">
      <w:rPr>
        <w:b/>
        <w:bCs/>
      </w:rPr>
    </w:tblStylePr>
    <w:tblStylePr w:type="lastRow">
      <w:rPr>
        <w:b/>
        <w:bCs/>
      </w:rPr>
      <w:tblPr/>
      <w:tcPr>
        <w:tcBorders>
          <w:top w:val="single" w:color="CF7B79" w:sz="18" w:space="0"/>
        </w:tcBorders>
      </w:tcPr>
    </w:tblStylePr>
    <w:tblStylePr w:type="firstCol">
      <w:rPr>
        <w:b/>
        <w:bCs/>
      </w:rPr>
    </w:tblStylePr>
    <w:tblStylePr w:type="lastCol">
      <w:rPr>
        <w:b/>
        <w:bCs/>
      </w:rPr>
    </w:tblStylePr>
    <w:tblStylePr w:type="band1Vert">
      <w:tblPr/>
      <w:tcPr>
        <w:shd w:val="clear" w:color="auto" w:fill="DFA7A6"/>
      </w:tcPr>
    </w:tblStylePr>
    <w:tblStylePr w:type="band2Vert"/>
    <w:tblStylePr w:type="band1Horz">
      <w:tblPr/>
      <w:tcPr>
        <w:shd w:val="clear" w:color="auto" w:fill="DFA7A6"/>
      </w:tcPr>
    </w:tblStylePr>
    <w:tblStylePr w:type="band2Horz"/>
    <w:tblStylePr w:type="neCell"/>
    <w:tblStylePr w:type="nwCell"/>
    <w:tblStylePr w:type="seCell"/>
    <w:tblStylePr w:type="swCell"/>
  </w:style>
  <w:style w:type="table" w:styleId="200">
    <w:name w:val="Medium Grid 1 Accent 3"/>
    <w:basedOn w:val="15"/>
    <w:qFormat/>
    <w:uiPriority w:val="67"/>
    <w:tblPr>
      <w:tblBorders>
        <w:top w:val="single" w:color="B3CC82" w:sz="8" w:space="0"/>
        <w:left w:val="single" w:color="B3CC82" w:sz="8" w:space="0"/>
        <w:bottom w:val="single" w:color="B3CC82" w:sz="8" w:space="0"/>
        <w:right w:val="single" w:color="B3CC82" w:sz="8" w:space="0"/>
        <w:insideH w:val="single" w:color="B3CC82" w:sz="8" w:space="0"/>
        <w:insideV w:val="single" w:color="B3CC82" w:sz="8" w:space="0"/>
      </w:tblBorders>
    </w:tblPr>
    <w:tcPr>
      <w:shd w:val="clear" w:color="auto" w:fill="E6EED5"/>
    </w:tcPr>
    <w:tblStylePr w:type="firstRow">
      <w:rPr>
        <w:b/>
        <w:bCs/>
      </w:rPr>
    </w:tblStylePr>
    <w:tblStylePr w:type="lastRow">
      <w:rPr>
        <w:b/>
        <w:bCs/>
      </w:rPr>
      <w:tblPr/>
      <w:tcPr>
        <w:tcBorders>
          <w:top w:val="single" w:color="B3CC82" w:sz="18" w:space="0"/>
        </w:tcBorders>
      </w:tcPr>
    </w:tblStylePr>
    <w:tblStylePr w:type="firstCol">
      <w:rPr>
        <w:b/>
        <w:bCs/>
      </w:rPr>
    </w:tblStylePr>
    <w:tblStylePr w:type="lastCol">
      <w:rPr>
        <w:b/>
        <w:bCs/>
      </w:rPr>
    </w:tblStylePr>
    <w:tblStylePr w:type="band1Vert">
      <w:tblPr/>
      <w:tcPr>
        <w:shd w:val="clear" w:color="auto" w:fill="CDDDAC"/>
      </w:tcPr>
    </w:tblStylePr>
    <w:tblStylePr w:type="band2Vert"/>
    <w:tblStylePr w:type="band1Horz">
      <w:tblPr/>
      <w:tcPr>
        <w:shd w:val="clear" w:color="auto" w:fill="CDDDAC"/>
      </w:tcPr>
    </w:tblStylePr>
    <w:tblStylePr w:type="band2Horz"/>
    <w:tblStylePr w:type="neCell"/>
    <w:tblStylePr w:type="nwCell"/>
    <w:tblStylePr w:type="seCell"/>
    <w:tblStylePr w:type="swCell"/>
  </w:style>
  <w:style w:type="table" w:styleId="201">
    <w:name w:val="Medium Grid 1 Accent 4"/>
    <w:basedOn w:val="15"/>
    <w:qFormat/>
    <w:uiPriority w:val="67"/>
    <w:tblPr>
      <w:tblBorders>
        <w:top w:val="single" w:color="9F8AB9" w:sz="8" w:space="0"/>
        <w:left w:val="single" w:color="9F8AB9" w:sz="8" w:space="0"/>
        <w:bottom w:val="single" w:color="9F8AB9" w:sz="8" w:space="0"/>
        <w:right w:val="single" w:color="9F8AB9" w:sz="8" w:space="0"/>
        <w:insideH w:val="single" w:color="9F8AB9" w:sz="8" w:space="0"/>
        <w:insideV w:val="single" w:color="9F8AB9" w:sz="8" w:space="0"/>
      </w:tblBorders>
    </w:tblPr>
    <w:tcPr>
      <w:shd w:val="clear" w:color="auto" w:fill="DFD8E8"/>
    </w:tcPr>
    <w:tblStylePr w:type="firstRow">
      <w:rPr>
        <w:b/>
        <w:bCs/>
      </w:rPr>
    </w:tblStylePr>
    <w:tblStylePr w:type="lastRow">
      <w:rPr>
        <w:b/>
        <w:bCs/>
      </w:rPr>
      <w:tblPr/>
      <w:tcPr>
        <w:tcBorders>
          <w:top w:val="single" w:color="9F8AB9" w:sz="18" w:space="0"/>
        </w:tcBorders>
      </w:tcPr>
    </w:tblStylePr>
    <w:tblStylePr w:type="firstCol">
      <w:rPr>
        <w:b/>
        <w:bCs/>
      </w:rPr>
    </w:tblStylePr>
    <w:tblStylePr w:type="lastCol">
      <w:rPr>
        <w:b/>
        <w:bCs/>
      </w:rPr>
    </w:tblStylePr>
    <w:tblStylePr w:type="band1Vert">
      <w:tblPr/>
      <w:tcPr>
        <w:shd w:val="clear" w:color="auto" w:fill="BFB1D0"/>
      </w:tcPr>
    </w:tblStylePr>
    <w:tblStylePr w:type="band2Vert"/>
    <w:tblStylePr w:type="band1Horz">
      <w:tblPr/>
      <w:tcPr>
        <w:shd w:val="clear" w:color="auto" w:fill="BFB1D0"/>
      </w:tcPr>
    </w:tblStylePr>
    <w:tblStylePr w:type="band2Horz"/>
    <w:tblStylePr w:type="neCell"/>
    <w:tblStylePr w:type="nwCell"/>
    <w:tblStylePr w:type="seCell"/>
    <w:tblStylePr w:type="swCell"/>
  </w:style>
  <w:style w:type="table" w:styleId="202">
    <w:name w:val="Medium Grid 1 Accent 5"/>
    <w:basedOn w:val="15"/>
    <w:qFormat/>
    <w:uiPriority w:val="67"/>
    <w:tblPr>
      <w:tblBorders>
        <w:top w:val="single" w:color="78C0D4" w:sz="8" w:space="0"/>
        <w:left w:val="single" w:color="78C0D4" w:sz="8" w:space="0"/>
        <w:bottom w:val="single" w:color="78C0D4" w:sz="8" w:space="0"/>
        <w:right w:val="single" w:color="78C0D4" w:sz="8" w:space="0"/>
        <w:insideH w:val="single" w:color="78C0D4" w:sz="8" w:space="0"/>
        <w:insideV w:val="single" w:color="78C0D4" w:sz="8" w:space="0"/>
      </w:tblBorders>
    </w:tblPr>
    <w:tcPr>
      <w:shd w:val="clear" w:color="auto" w:fill="D2EAF1"/>
    </w:tcPr>
    <w:tblStylePr w:type="firstRow">
      <w:rPr>
        <w:b/>
        <w:bCs/>
      </w:rPr>
    </w:tblStylePr>
    <w:tblStylePr w:type="lastRow">
      <w:rPr>
        <w:b/>
        <w:bCs/>
      </w:rPr>
      <w:tblPr/>
      <w:tcPr>
        <w:tcBorders>
          <w:top w:val="single" w:color="78C0D4" w:sz="18" w:space="0"/>
        </w:tcBorders>
      </w:tcPr>
    </w:tblStylePr>
    <w:tblStylePr w:type="firstCol">
      <w:rPr>
        <w:b/>
        <w:bCs/>
      </w:rPr>
    </w:tblStylePr>
    <w:tblStylePr w:type="lastCol">
      <w:rPr>
        <w:b/>
        <w:bCs/>
      </w:rPr>
    </w:tblStylePr>
    <w:tblStylePr w:type="band1Vert">
      <w:tblPr/>
      <w:tcPr>
        <w:shd w:val="clear" w:color="auto" w:fill="A5D5E2"/>
      </w:tcPr>
    </w:tblStylePr>
    <w:tblStylePr w:type="band2Vert"/>
    <w:tblStylePr w:type="band1Horz">
      <w:tblPr/>
      <w:tcPr>
        <w:shd w:val="clear" w:color="auto" w:fill="A5D5E2"/>
      </w:tcPr>
    </w:tblStylePr>
    <w:tblStylePr w:type="band2Horz"/>
    <w:tblStylePr w:type="neCell"/>
    <w:tblStylePr w:type="nwCell"/>
    <w:tblStylePr w:type="seCell"/>
    <w:tblStylePr w:type="swCell"/>
  </w:style>
  <w:style w:type="table" w:styleId="203">
    <w:name w:val="Medium Grid 1 Accent 6"/>
    <w:basedOn w:val="15"/>
    <w:qFormat/>
    <w:uiPriority w:val="67"/>
    <w:tblPr>
      <w:tblBorders>
        <w:top w:val="single" w:color="F9B074" w:sz="8" w:space="0"/>
        <w:left w:val="single" w:color="F9B074" w:sz="8" w:space="0"/>
        <w:bottom w:val="single" w:color="F9B074" w:sz="8" w:space="0"/>
        <w:right w:val="single" w:color="F9B074" w:sz="8" w:space="0"/>
        <w:insideH w:val="single" w:color="F9B074" w:sz="8" w:space="0"/>
        <w:insideV w:val="single" w:color="F9B074" w:sz="8" w:space="0"/>
      </w:tblBorders>
    </w:tblPr>
    <w:tcPr>
      <w:shd w:val="clear" w:color="auto" w:fill="FDE4D0"/>
    </w:tcPr>
    <w:tblStylePr w:type="firstRow">
      <w:rPr>
        <w:b/>
        <w:bCs/>
      </w:rPr>
    </w:tblStylePr>
    <w:tblStylePr w:type="lastRow">
      <w:rPr>
        <w:b/>
        <w:bCs/>
      </w:rPr>
      <w:tblPr/>
      <w:tcPr>
        <w:tcBorders>
          <w:top w:val="single" w:color="F9B074" w:sz="18" w:space="0"/>
        </w:tcBorders>
      </w:tcPr>
    </w:tblStylePr>
    <w:tblStylePr w:type="firstCol">
      <w:rPr>
        <w:b/>
        <w:bCs/>
      </w:rPr>
    </w:tblStylePr>
    <w:tblStylePr w:type="lastCol">
      <w:rPr>
        <w:b/>
        <w:bCs/>
      </w:rPr>
    </w:tblStylePr>
    <w:tblStylePr w:type="band1Vert">
      <w:tblPr/>
      <w:tcPr>
        <w:shd w:val="clear" w:color="auto" w:fill="FBCAA2"/>
      </w:tcPr>
    </w:tblStylePr>
    <w:tblStylePr w:type="band2Vert"/>
    <w:tblStylePr w:type="band1Horz">
      <w:tblPr/>
      <w:tcPr>
        <w:shd w:val="clear" w:color="auto" w:fill="FBCAA2"/>
      </w:tcPr>
    </w:tblStylePr>
    <w:tblStylePr w:type="band2Horz"/>
    <w:tblStylePr w:type="neCell"/>
    <w:tblStylePr w:type="nwCell"/>
    <w:tblStylePr w:type="seCell"/>
    <w:tblStylePr w:type="swCell"/>
  </w:style>
  <w:style w:type="table" w:styleId="204">
    <w:name w:val="Medium Grid 2"/>
    <w:basedOn w:val="15"/>
    <w:qFormat/>
    <w:uiPriority w:val="68"/>
    <w:rPr>
      <w:rFonts w:ascii="SimSun" w:hAnsi="SimSun" w:eastAsia="Courier New" w:cs="Times New Roman"/>
      <w:color w:val="000000"/>
    </w:rPr>
    <w:tblP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
    <w:tcPr>
      <w:shd w:val="clear" w:color="auto" w:fill="C0C0C0"/>
    </w:tcPr>
    <w:tblStylePr w:type="firstRow">
      <w:rPr>
        <w:b/>
        <w:bCs/>
      </w:rPr>
      <w:tblPr/>
      <w:tcPr>
        <w:shd w:val="clear" w:color="auto" w:fill="E6E6E6"/>
      </w:tcPr>
    </w:tblStylePr>
    <w:tblStylePr w:type="lastRow">
      <w:rPr>
        <w:b/>
        <w:bCs/>
      </w:rPr>
      <w:tblPr/>
      <w:tcPr>
        <w:tcBorders>
          <w:top w:val="single" w:color="000000" w:sz="12" w:space="0"/>
          <w:left w:val="nil"/>
          <w:bottom w:val="nil"/>
          <w:right w:val="nil"/>
        </w:tcBorders>
        <w:shd w:val="clear" w:color="auto" w:fill="FFFFFF"/>
      </w:tcPr>
    </w:tblStylePr>
    <w:tblStylePr w:type="firstCol">
      <w:rPr>
        <w:b/>
        <w:bCs/>
      </w:rPr>
      <w:tblPr/>
      <w:tcPr>
        <w:tcBorders>
          <w:top w:val="nil"/>
          <w:left w:val="nil"/>
          <w:bottom w:val="nil"/>
          <w:right w:val="nil"/>
        </w:tcBorders>
        <w:shd w:val="clear" w:color="auto" w:fill="FFFFFF"/>
      </w:tcPr>
    </w:tblStylePr>
    <w:tblStylePr w:type="lastCol">
      <w:rPr>
        <w:b w:val="0"/>
        <w:bCs w:val="0"/>
      </w:rPr>
      <w:tblPr/>
      <w:tcPr>
        <w:tcBorders>
          <w:top w:val="nil"/>
          <w:left w:val="nil"/>
          <w:bottom w:val="nil"/>
          <w:right w:val="nil"/>
        </w:tcBorders>
        <w:shd w:val="clear" w:color="auto" w:fill="CCCCCC"/>
      </w:tcPr>
    </w:tblStylePr>
    <w:tblStylePr w:type="band1Vert">
      <w:tblPr/>
      <w:tcPr>
        <w:shd w:val="clear" w:color="auto" w:fill="808080"/>
      </w:tcPr>
    </w:tblStylePr>
    <w:tblStylePr w:type="band2Vert"/>
    <w:tblStylePr w:type="band1Horz">
      <w:tblPr/>
      <w:tcPr>
        <w:shd w:val="clear" w:color="auto" w:fill="808080"/>
      </w:tcPr>
    </w:tblStylePr>
    <w:tblStylePr w:type="band2Horz"/>
    <w:tblStylePr w:type="neCell"/>
    <w:tblStylePr w:type="nwCell">
      <w:tblPr/>
      <w:tcPr>
        <w:shd w:val="clear" w:color="auto" w:fill="FFFFFF"/>
      </w:tcPr>
    </w:tblStylePr>
    <w:tblStylePr w:type="seCell"/>
    <w:tblStylePr w:type="swCell"/>
  </w:style>
  <w:style w:type="table" w:styleId="205">
    <w:name w:val="Medium Grid 2 Accent 1"/>
    <w:basedOn w:val="15"/>
    <w:qFormat/>
    <w:uiPriority w:val="68"/>
    <w:rPr>
      <w:rFonts w:ascii="SimSun" w:hAnsi="SimSun" w:eastAsia="Courier New" w:cs="Times New Roman"/>
      <w:color w:val="000000"/>
    </w:rPr>
    <w:tblPr>
      <w:tblBorders>
        <w:top w:val="single" w:color="4F81BD" w:sz="8" w:space="0"/>
        <w:left w:val="single" w:color="4F81BD" w:sz="8" w:space="0"/>
        <w:bottom w:val="single" w:color="4F81BD" w:sz="8" w:space="0"/>
        <w:right w:val="single" w:color="4F81BD" w:sz="8" w:space="0"/>
        <w:insideH w:val="single" w:color="4F81BD" w:sz="8" w:space="0"/>
        <w:insideV w:val="single" w:color="4F81BD" w:sz="8" w:space="0"/>
      </w:tblBorders>
    </w:tblPr>
    <w:tcPr>
      <w:shd w:val="clear" w:color="auto" w:fill="D3DFEE"/>
    </w:tcPr>
    <w:tblStylePr w:type="firstRow">
      <w:rPr>
        <w:b/>
        <w:bCs/>
      </w:rPr>
      <w:tblPr/>
      <w:tcPr>
        <w:shd w:val="clear" w:color="auto" w:fill="EDF2F8"/>
      </w:tcPr>
    </w:tblStylePr>
    <w:tblStylePr w:type="lastRow">
      <w:rPr>
        <w:b/>
        <w:bCs/>
      </w:rPr>
      <w:tblPr/>
      <w:tcPr>
        <w:tcBorders>
          <w:top w:val="single" w:color="000000" w:sz="12" w:space="0"/>
          <w:left w:val="nil"/>
          <w:bottom w:val="nil"/>
          <w:right w:val="nil"/>
        </w:tcBorders>
        <w:shd w:val="clear" w:color="auto" w:fill="FFFFFF"/>
      </w:tcPr>
    </w:tblStylePr>
    <w:tblStylePr w:type="firstCol">
      <w:rPr>
        <w:b/>
        <w:bCs/>
      </w:rPr>
      <w:tblPr/>
      <w:tcPr>
        <w:tcBorders>
          <w:top w:val="nil"/>
          <w:left w:val="nil"/>
          <w:bottom w:val="nil"/>
          <w:right w:val="nil"/>
        </w:tcBorders>
        <w:shd w:val="clear" w:color="auto" w:fill="FFFFFF"/>
      </w:tcPr>
    </w:tblStylePr>
    <w:tblStylePr w:type="lastCol">
      <w:rPr>
        <w:b w:val="0"/>
        <w:bCs w:val="0"/>
      </w:rPr>
      <w:tblPr/>
      <w:tcPr>
        <w:tcBorders>
          <w:top w:val="nil"/>
          <w:left w:val="nil"/>
          <w:bottom w:val="nil"/>
          <w:right w:val="nil"/>
        </w:tcBorders>
        <w:shd w:val="clear" w:color="auto" w:fill="DBE5F1"/>
      </w:tcPr>
    </w:tblStylePr>
    <w:tblStylePr w:type="band1Vert">
      <w:tblPr/>
      <w:tcPr>
        <w:shd w:val="clear" w:color="auto" w:fill="A7BFDE"/>
      </w:tcPr>
    </w:tblStylePr>
    <w:tblStylePr w:type="band2Vert"/>
    <w:tblStylePr w:type="band1Horz">
      <w:tblPr/>
      <w:tcPr>
        <w:shd w:val="clear" w:color="auto" w:fill="A7BFDE"/>
      </w:tcPr>
    </w:tblStylePr>
    <w:tblStylePr w:type="band2Horz"/>
    <w:tblStylePr w:type="neCell"/>
    <w:tblStylePr w:type="nwCell">
      <w:tblPr/>
      <w:tcPr>
        <w:shd w:val="clear" w:color="auto" w:fill="FFFFFF"/>
      </w:tcPr>
    </w:tblStylePr>
    <w:tblStylePr w:type="seCell"/>
    <w:tblStylePr w:type="swCell"/>
  </w:style>
  <w:style w:type="table" w:styleId="206">
    <w:name w:val="Medium Grid 2 Accent 2"/>
    <w:basedOn w:val="15"/>
    <w:qFormat/>
    <w:uiPriority w:val="68"/>
    <w:rPr>
      <w:rFonts w:ascii="SimSun" w:hAnsi="SimSun" w:eastAsia="Courier New" w:cs="Times New Roman"/>
      <w:color w:val="000000"/>
    </w:rPr>
    <w:tblPr>
      <w:tblBorders>
        <w:top w:val="single" w:color="C0504D" w:sz="8" w:space="0"/>
        <w:left w:val="single" w:color="C0504D" w:sz="8" w:space="0"/>
        <w:bottom w:val="single" w:color="C0504D" w:sz="8" w:space="0"/>
        <w:right w:val="single" w:color="C0504D" w:sz="8" w:space="0"/>
        <w:insideH w:val="single" w:color="C0504D" w:sz="8" w:space="0"/>
        <w:insideV w:val="single" w:color="C0504D" w:sz="8" w:space="0"/>
      </w:tblBorders>
    </w:tblPr>
    <w:tcPr>
      <w:shd w:val="clear" w:color="auto" w:fill="EFD3D2"/>
    </w:tcPr>
    <w:tblStylePr w:type="firstRow">
      <w:rPr>
        <w:b/>
        <w:bCs/>
      </w:rPr>
      <w:tblPr/>
      <w:tcPr>
        <w:shd w:val="clear" w:color="auto" w:fill="F8EDED"/>
      </w:tcPr>
    </w:tblStylePr>
    <w:tblStylePr w:type="lastRow">
      <w:rPr>
        <w:b/>
        <w:bCs/>
      </w:rPr>
      <w:tblPr/>
      <w:tcPr>
        <w:tcBorders>
          <w:top w:val="single" w:color="000000" w:sz="12" w:space="0"/>
          <w:left w:val="nil"/>
          <w:bottom w:val="nil"/>
          <w:right w:val="nil"/>
        </w:tcBorders>
        <w:shd w:val="clear" w:color="auto" w:fill="FFFFFF"/>
      </w:tcPr>
    </w:tblStylePr>
    <w:tblStylePr w:type="firstCol">
      <w:rPr>
        <w:b/>
        <w:bCs/>
      </w:rPr>
      <w:tblPr/>
      <w:tcPr>
        <w:tcBorders>
          <w:top w:val="nil"/>
          <w:left w:val="nil"/>
          <w:bottom w:val="nil"/>
          <w:right w:val="nil"/>
        </w:tcBorders>
        <w:shd w:val="clear" w:color="auto" w:fill="FFFFFF"/>
      </w:tcPr>
    </w:tblStylePr>
    <w:tblStylePr w:type="lastCol">
      <w:rPr>
        <w:b w:val="0"/>
        <w:bCs w:val="0"/>
      </w:rPr>
      <w:tblPr/>
      <w:tcPr>
        <w:tcBorders>
          <w:top w:val="nil"/>
          <w:left w:val="nil"/>
          <w:bottom w:val="nil"/>
          <w:right w:val="nil"/>
        </w:tcBorders>
        <w:shd w:val="clear" w:color="auto" w:fill="F2DBDB"/>
      </w:tcPr>
    </w:tblStylePr>
    <w:tblStylePr w:type="band1Vert">
      <w:tblPr/>
      <w:tcPr>
        <w:shd w:val="clear" w:color="auto" w:fill="DFA7A6"/>
      </w:tcPr>
    </w:tblStylePr>
    <w:tblStylePr w:type="band2Vert"/>
    <w:tblStylePr w:type="band1Horz">
      <w:tblPr/>
      <w:tcPr>
        <w:shd w:val="clear" w:color="auto" w:fill="DFA7A6"/>
      </w:tcPr>
    </w:tblStylePr>
    <w:tblStylePr w:type="band2Horz"/>
    <w:tblStylePr w:type="neCell"/>
    <w:tblStylePr w:type="nwCell">
      <w:tblPr/>
      <w:tcPr>
        <w:shd w:val="clear" w:color="auto" w:fill="FFFFFF"/>
      </w:tcPr>
    </w:tblStylePr>
    <w:tblStylePr w:type="seCell"/>
    <w:tblStylePr w:type="swCell"/>
  </w:style>
  <w:style w:type="table" w:styleId="207">
    <w:name w:val="Medium Grid 2 Accent 3"/>
    <w:basedOn w:val="15"/>
    <w:qFormat/>
    <w:uiPriority w:val="68"/>
    <w:rPr>
      <w:rFonts w:ascii="SimSun" w:hAnsi="SimSun" w:eastAsia="Courier New" w:cs="Times New Roman"/>
      <w:color w:val="000000"/>
    </w:rPr>
    <w:tblPr>
      <w:tblBorders>
        <w:top w:val="single" w:color="9BBB59" w:sz="8" w:space="0"/>
        <w:left w:val="single" w:color="9BBB59" w:sz="8" w:space="0"/>
        <w:bottom w:val="single" w:color="9BBB59" w:sz="8" w:space="0"/>
        <w:right w:val="single" w:color="9BBB59" w:sz="8" w:space="0"/>
        <w:insideH w:val="single" w:color="9BBB59" w:sz="8" w:space="0"/>
        <w:insideV w:val="single" w:color="9BBB59" w:sz="8" w:space="0"/>
      </w:tblBorders>
    </w:tblPr>
    <w:tcPr>
      <w:shd w:val="clear" w:color="auto" w:fill="E6EED5"/>
    </w:tcPr>
    <w:tblStylePr w:type="firstRow">
      <w:rPr>
        <w:b/>
        <w:bCs/>
      </w:rPr>
      <w:tblPr/>
      <w:tcPr>
        <w:shd w:val="clear" w:color="auto" w:fill="F5F8EE"/>
      </w:tcPr>
    </w:tblStylePr>
    <w:tblStylePr w:type="lastRow">
      <w:rPr>
        <w:b/>
        <w:bCs/>
      </w:rPr>
      <w:tblPr/>
      <w:tcPr>
        <w:tcBorders>
          <w:top w:val="single" w:color="000000" w:sz="12" w:space="0"/>
          <w:left w:val="nil"/>
          <w:bottom w:val="nil"/>
          <w:right w:val="nil"/>
        </w:tcBorders>
        <w:shd w:val="clear" w:color="auto" w:fill="FFFFFF"/>
      </w:tcPr>
    </w:tblStylePr>
    <w:tblStylePr w:type="firstCol">
      <w:rPr>
        <w:b/>
        <w:bCs/>
      </w:rPr>
      <w:tblPr/>
      <w:tcPr>
        <w:tcBorders>
          <w:top w:val="nil"/>
          <w:left w:val="nil"/>
          <w:bottom w:val="nil"/>
          <w:right w:val="nil"/>
        </w:tcBorders>
        <w:shd w:val="clear" w:color="auto" w:fill="FFFFFF"/>
      </w:tcPr>
    </w:tblStylePr>
    <w:tblStylePr w:type="lastCol">
      <w:rPr>
        <w:b w:val="0"/>
        <w:bCs w:val="0"/>
      </w:rPr>
      <w:tblPr/>
      <w:tcPr>
        <w:tcBorders>
          <w:top w:val="nil"/>
          <w:left w:val="nil"/>
          <w:bottom w:val="nil"/>
          <w:right w:val="nil"/>
        </w:tcBorders>
        <w:shd w:val="clear" w:color="auto" w:fill="EAF1DD"/>
      </w:tcPr>
    </w:tblStylePr>
    <w:tblStylePr w:type="band1Vert">
      <w:tblPr/>
      <w:tcPr>
        <w:shd w:val="clear" w:color="auto" w:fill="CDDDAC"/>
      </w:tcPr>
    </w:tblStylePr>
    <w:tblStylePr w:type="band2Vert"/>
    <w:tblStylePr w:type="band1Horz">
      <w:tblPr/>
      <w:tcPr>
        <w:shd w:val="clear" w:color="auto" w:fill="CDDDAC"/>
      </w:tcPr>
    </w:tblStylePr>
    <w:tblStylePr w:type="band2Horz"/>
    <w:tblStylePr w:type="neCell"/>
    <w:tblStylePr w:type="nwCell">
      <w:tblPr/>
      <w:tcPr>
        <w:shd w:val="clear" w:color="auto" w:fill="FFFFFF"/>
      </w:tcPr>
    </w:tblStylePr>
    <w:tblStylePr w:type="seCell"/>
    <w:tblStylePr w:type="swCell"/>
  </w:style>
  <w:style w:type="table" w:styleId="208">
    <w:name w:val="Medium Grid 2 Accent 4"/>
    <w:basedOn w:val="15"/>
    <w:qFormat/>
    <w:uiPriority w:val="68"/>
    <w:rPr>
      <w:rFonts w:ascii="SimSun" w:hAnsi="SimSun" w:eastAsia="Courier New" w:cs="Times New Roman"/>
      <w:color w:val="000000"/>
    </w:rPr>
    <w:tblPr>
      <w:tblBorders>
        <w:top w:val="single" w:color="8064A2" w:sz="8" w:space="0"/>
        <w:left w:val="single" w:color="8064A2" w:sz="8" w:space="0"/>
        <w:bottom w:val="single" w:color="8064A2" w:sz="8" w:space="0"/>
        <w:right w:val="single" w:color="8064A2" w:sz="8" w:space="0"/>
        <w:insideH w:val="single" w:color="8064A2" w:sz="8" w:space="0"/>
        <w:insideV w:val="single" w:color="8064A2" w:sz="8" w:space="0"/>
      </w:tblBorders>
    </w:tblPr>
    <w:tcPr>
      <w:shd w:val="clear" w:color="auto" w:fill="DFD8E8"/>
    </w:tcPr>
    <w:tblStylePr w:type="firstRow">
      <w:rPr>
        <w:b/>
        <w:bCs/>
      </w:rPr>
      <w:tblPr/>
      <w:tcPr>
        <w:shd w:val="clear" w:color="auto" w:fill="F2EFF6"/>
      </w:tcPr>
    </w:tblStylePr>
    <w:tblStylePr w:type="lastRow">
      <w:rPr>
        <w:b/>
        <w:bCs/>
      </w:rPr>
      <w:tblPr/>
      <w:tcPr>
        <w:tcBorders>
          <w:top w:val="single" w:color="000000" w:sz="12" w:space="0"/>
          <w:left w:val="nil"/>
          <w:bottom w:val="nil"/>
          <w:right w:val="nil"/>
        </w:tcBorders>
        <w:shd w:val="clear" w:color="auto" w:fill="FFFFFF"/>
      </w:tcPr>
    </w:tblStylePr>
    <w:tblStylePr w:type="firstCol">
      <w:rPr>
        <w:b/>
        <w:bCs/>
      </w:rPr>
      <w:tblPr/>
      <w:tcPr>
        <w:tcBorders>
          <w:top w:val="nil"/>
          <w:left w:val="nil"/>
          <w:bottom w:val="nil"/>
          <w:right w:val="nil"/>
        </w:tcBorders>
        <w:shd w:val="clear" w:color="auto" w:fill="FFFFFF"/>
      </w:tcPr>
    </w:tblStylePr>
    <w:tblStylePr w:type="lastCol">
      <w:rPr>
        <w:b w:val="0"/>
        <w:bCs w:val="0"/>
      </w:rPr>
      <w:tblPr/>
      <w:tcPr>
        <w:tcBorders>
          <w:top w:val="nil"/>
          <w:left w:val="nil"/>
          <w:bottom w:val="nil"/>
          <w:right w:val="nil"/>
        </w:tcBorders>
        <w:shd w:val="clear" w:color="auto" w:fill="E5DFEC"/>
      </w:tcPr>
    </w:tblStylePr>
    <w:tblStylePr w:type="band1Vert">
      <w:tblPr/>
      <w:tcPr>
        <w:shd w:val="clear" w:color="auto" w:fill="BFB1D0"/>
      </w:tcPr>
    </w:tblStylePr>
    <w:tblStylePr w:type="band2Vert"/>
    <w:tblStylePr w:type="band1Horz">
      <w:tblPr/>
      <w:tcPr>
        <w:shd w:val="clear" w:color="auto" w:fill="BFB1D0"/>
      </w:tcPr>
    </w:tblStylePr>
    <w:tblStylePr w:type="band2Horz"/>
    <w:tblStylePr w:type="neCell"/>
    <w:tblStylePr w:type="nwCell">
      <w:tblPr/>
      <w:tcPr>
        <w:shd w:val="clear" w:color="auto" w:fill="FFFFFF"/>
      </w:tcPr>
    </w:tblStylePr>
    <w:tblStylePr w:type="seCell"/>
    <w:tblStylePr w:type="swCell"/>
  </w:style>
  <w:style w:type="table" w:styleId="209">
    <w:name w:val="Medium Grid 2 Accent 5"/>
    <w:basedOn w:val="15"/>
    <w:qFormat/>
    <w:uiPriority w:val="68"/>
    <w:rPr>
      <w:rFonts w:ascii="SimSun" w:hAnsi="SimSun" w:eastAsia="Courier New" w:cs="Times New Roman"/>
      <w:color w:val="000000"/>
    </w:rPr>
    <w:tblPr>
      <w:tblBorders>
        <w:top w:val="single" w:color="4BACC6" w:sz="8" w:space="0"/>
        <w:left w:val="single" w:color="4BACC6" w:sz="8" w:space="0"/>
        <w:bottom w:val="single" w:color="4BACC6" w:sz="8" w:space="0"/>
        <w:right w:val="single" w:color="4BACC6" w:sz="8" w:space="0"/>
        <w:insideH w:val="single" w:color="4BACC6" w:sz="8" w:space="0"/>
        <w:insideV w:val="single" w:color="4BACC6" w:sz="8" w:space="0"/>
      </w:tblBorders>
    </w:tblPr>
    <w:tcPr>
      <w:shd w:val="clear" w:color="auto" w:fill="D2EAF1"/>
    </w:tcPr>
    <w:tblStylePr w:type="firstRow">
      <w:rPr>
        <w:b/>
        <w:bCs/>
      </w:rPr>
      <w:tblPr/>
      <w:tcPr>
        <w:shd w:val="clear" w:color="auto" w:fill="EDF6F9"/>
      </w:tcPr>
    </w:tblStylePr>
    <w:tblStylePr w:type="lastRow">
      <w:rPr>
        <w:b/>
        <w:bCs/>
      </w:rPr>
      <w:tblPr/>
      <w:tcPr>
        <w:tcBorders>
          <w:top w:val="single" w:color="000000" w:sz="12" w:space="0"/>
          <w:left w:val="nil"/>
          <w:bottom w:val="nil"/>
          <w:right w:val="nil"/>
        </w:tcBorders>
        <w:shd w:val="clear" w:color="auto" w:fill="FFFFFF"/>
      </w:tcPr>
    </w:tblStylePr>
    <w:tblStylePr w:type="firstCol">
      <w:rPr>
        <w:b/>
        <w:bCs/>
      </w:rPr>
      <w:tblPr/>
      <w:tcPr>
        <w:tcBorders>
          <w:top w:val="nil"/>
          <w:left w:val="nil"/>
          <w:bottom w:val="nil"/>
          <w:right w:val="nil"/>
        </w:tcBorders>
        <w:shd w:val="clear" w:color="auto" w:fill="FFFFFF"/>
      </w:tcPr>
    </w:tblStylePr>
    <w:tblStylePr w:type="lastCol">
      <w:rPr>
        <w:b w:val="0"/>
        <w:bCs w:val="0"/>
      </w:rPr>
      <w:tblPr/>
      <w:tcPr>
        <w:tcBorders>
          <w:top w:val="nil"/>
          <w:left w:val="nil"/>
          <w:bottom w:val="nil"/>
          <w:right w:val="nil"/>
        </w:tcBorders>
        <w:shd w:val="clear" w:color="auto" w:fill="DAEEF3"/>
      </w:tcPr>
    </w:tblStylePr>
    <w:tblStylePr w:type="band1Vert">
      <w:tblPr/>
      <w:tcPr>
        <w:shd w:val="clear" w:color="auto" w:fill="A5D5E2"/>
      </w:tcPr>
    </w:tblStylePr>
    <w:tblStylePr w:type="band2Vert"/>
    <w:tblStylePr w:type="band1Horz">
      <w:tblPr/>
      <w:tcPr>
        <w:shd w:val="clear" w:color="auto" w:fill="A5D5E2"/>
      </w:tcPr>
    </w:tblStylePr>
    <w:tblStylePr w:type="band2Horz"/>
    <w:tblStylePr w:type="neCell"/>
    <w:tblStylePr w:type="nwCell">
      <w:tblPr/>
      <w:tcPr>
        <w:shd w:val="clear" w:color="auto" w:fill="FFFFFF"/>
      </w:tcPr>
    </w:tblStylePr>
    <w:tblStylePr w:type="seCell"/>
    <w:tblStylePr w:type="swCell"/>
  </w:style>
  <w:style w:type="table" w:styleId="210">
    <w:name w:val="Medium Grid 2 Accent 6"/>
    <w:basedOn w:val="15"/>
    <w:qFormat/>
    <w:uiPriority w:val="68"/>
    <w:rPr>
      <w:rFonts w:ascii="SimSun" w:hAnsi="SimSun" w:eastAsia="Courier New" w:cs="Times New Roman"/>
      <w:color w:val="000000"/>
    </w:rPr>
    <w:tblPr>
      <w:tblBorders>
        <w:top w:val="single" w:color="F79646" w:sz="8" w:space="0"/>
        <w:left w:val="single" w:color="F79646" w:sz="8" w:space="0"/>
        <w:bottom w:val="single" w:color="F79646" w:sz="8" w:space="0"/>
        <w:right w:val="single" w:color="F79646" w:sz="8" w:space="0"/>
        <w:insideH w:val="single" w:color="F79646" w:sz="8" w:space="0"/>
        <w:insideV w:val="single" w:color="F79646" w:sz="8" w:space="0"/>
      </w:tblBorders>
    </w:tblPr>
    <w:tcPr>
      <w:shd w:val="clear" w:color="auto" w:fill="FDE4D0"/>
    </w:tcPr>
    <w:tblStylePr w:type="firstRow">
      <w:rPr>
        <w:b/>
        <w:bCs/>
      </w:rPr>
      <w:tblPr/>
      <w:tcPr>
        <w:shd w:val="clear" w:color="auto" w:fill="FEF4EC"/>
      </w:tcPr>
    </w:tblStylePr>
    <w:tblStylePr w:type="lastRow">
      <w:rPr>
        <w:b/>
        <w:bCs/>
      </w:rPr>
      <w:tblPr/>
      <w:tcPr>
        <w:tcBorders>
          <w:top w:val="single" w:color="000000" w:sz="12" w:space="0"/>
          <w:left w:val="nil"/>
          <w:bottom w:val="nil"/>
          <w:right w:val="nil"/>
        </w:tcBorders>
        <w:shd w:val="clear" w:color="auto" w:fill="FFFFFF"/>
      </w:tcPr>
    </w:tblStylePr>
    <w:tblStylePr w:type="firstCol">
      <w:rPr>
        <w:b/>
        <w:bCs/>
      </w:rPr>
      <w:tblPr/>
      <w:tcPr>
        <w:tcBorders>
          <w:top w:val="nil"/>
          <w:left w:val="nil"/>
          <w:bottom w:val="nil"/>
          <w:right w:val="nil"/>
        </w:tcBorders>
        <w:shd w:val="clear" w:color="auto" w:fill="FFFFFF"/>
      </w:tcPr>
    </w:tblStylePr>
    <w:tblStylePr w:type="lastCol">
      <w:rPr>
        <w:b w:val="0"/>
        <w:bCs w:val="0"/>
      </w:rPr>
      <w:tblPr/>
      <w:tcPr>
        <w:tcBorders>
          <w:top w:val="nil"/>
          <w:left w:val="nil"/>
          <w:bottom w:val="nil"/>
          <w:right w:val="nil"/>
        </w:tcBorders>
        <w:shd w:val="clear" w:color="auto" w:fill="FDE9D9"/>
      </w:tcPr>
    </w:tblStylePr>
    <w:tblStylePr w:type="band1Vert">
      <w:tblPr/>
      <w:tcPr>
        <w:shd w:val="clear" w:color="auto" w:fill="FBCAA2"/>
      </w:tcPr>
    </w:tblStylePr>
    <w:tblStylePr w:type="band2Vert"/>
    <w:tblStylePr w:type="band1Horz">
      <w:tblPr/>
      <w:tcPr>
        <w:shd w:val="clear" w:color="auto" w:fill="FBCAA2"/>
      </w:tcPr>
    </w:tblStylePr>
    <w:tblStylePr w:type="band2Horz"/>
    <w:tblStylePr w:type="neCell"/>
    <w:tblStylePr w:type="nwCell">
      <w:tblPr/>
      <w:tcPr>
        <w:shd w:val="clear" w:color="auto" w:fill="FFFFFF"/>
      </w:tcPr>
    </w:tblStylePr>
    <w:tblStylePr w:type="seCell"/>
    <w:tblStylePr w:type="swCell"/>
  </w:style>
  <w:style w:type="table" w:styleId="211">
    <w:name w:val="Medium Grid 3"/>
    <w:basedOn w:val="15"/>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C0C0C0"/>
    </w:tcPr>
    <w:tblStylePr w:type="firstRow">
      <w:rPr>
        <w:b/>
        <w:bCs/>
        <w:i w:val="0"/>
      </w:rPr>
      <w:tblPr/>
      <w:tcPr>
        <w:tcBorders>
          <w:top w:val="single" w:color="FFFFFF" w:sz="8" w:space="0"/>
          <w:left w:val="single" w:color="FFFFFF" w:sz="24" w:space="0"/>
          <w:bottom w:val="single" w:color="FFFFFF" w:sz="8" w:space="0"/>
          <w:right w:val="single" w:color="FFFFFF" w:sz="8" w:space="0"/>
        </w:tcBorders>
        <w:shd w:val="clear" w:color="auto" w:fill="000000"/>
      </w:tcPr>
    </w:tblStylePr>
    <w:tblStylePr w:type="lastRow">
      <w:rPr>
        <w:b/>
        <w:bCs/>
        <w:i w:val="0"/>
      </w:rPr>
      <w:tblPr/>
      <w:tcPr>
        <w:tcBorders>
          <w:top w:val="single" w:color="FFFFFF" w:sz="24" w:space="0"/>
          <w:left w:val="single" w:color="FFFFFF" w:sz="8" w:space="0"/>
          <w:bottom w:val="single" w:color="FFFFFF" w:sz="8" w:space="0"/>
          <w:right w:val="single" w:color="FFFFFF" w:sz="8" w:space="0"/>
        </w:tcBorders>
        <w:shd w:val="clear" w:color="auto" w:fill="000000"/>
      </w:tcPr>
    </w:tblStylePr>
    <w:tblStylePr w:type="firstCol">
      <w:rPr>
        <w:b/>
        <w:bCs/>
        <w:i w:val="0"/>
      </w:rPr>
      <w:tblPr/>
      <w:tcPr>
        <w:tcBorders>
          <w:bottom w:val="single" w:color="FFFFFF" w:sz="8" w:space="0"/>
          <w:right w:val="single" w:color="FFFFFF" w:sz="24" w:space="0"/>
        </w:tcBorders>
        <w:shd w:val="clear" w:color="auto" w:fill="000000"/>
      </w:tcPr>
    </w:tblStylePr>
    <w:tblStylePr w:type="lastCol">
      <w:rPr>
        <w:b/>
        <w:bCs/>
        <w:i w:val="0"/>
      </w:rPr>
      <w:tblPr/>
      <w:tcPr>
        <w:tcBorders>
          <w:top w:val="nil"/>
          <w:left w:val="nil"/>
          <w:bottom w:val="single" w:color="FFFFFF" w:sz="24" w:space="0"/>
          <w:right w:val="nil"/>
        </w:tcBorders>
        <w:shd w:val="clear" w:color="auto" w:fill="000000"/>
      </w:tcPr>
    </w:tblStylePr>
    <w:tblStylePr w:type="band1Vert">
      <w:tblPr/>
      <w:tcPr>
        <w:tcBorders>
          <w:top w:val="single" w:color="FFFFFF" w:sz="8" w:space="0"/>
          <w:left w:val="single" w:color="FFFFFF" w:sz="8" w:space="0"/>
          <w:bottom w:val="single" w:color="FFFFFF" w:sz="8" w:space="0"/>
          <w:right w:val="single" w:color="FFFFFF" w:sz="8" w:space="0"/>
        </w:tcBorders>
        <w:shd w:val="clear" w:color="auto" w:fill="808080"/>
      </w:tcPr>
    </w:tblStylePr>
    <w:tblStylePr w:type="band2Vert"/>
    <w:tblStylePr w:type="band1Horz">
      <w:tblPr/>
      <w:tcPr>
        <w:tcBorders>
          <w:top w:val="single" w:color="FFFFFF" w:sz="8" w:space="0"/>
          <w:left w:val="single" w:color="FFFFFF" w:sz="8" w:space="0"/>
          <w:bottom w:val="single" w:color="FFFFFF" w:sz="8" w:space="0"/>
          <w:right w:val="single" w:color="FFFFFF" w:sz="8" w:space="0"/>
        </w:tcBorders>
        <w:shd w:val="clear" w:color="auto" w:fill="808080"/>
      </w:tcPr>
    </w:tblStylePr>
    <w:tblStylePr w:type="band2Horz"/>
    <w:tblStylePr w:type="neCell"/>
    <w:tblStylePr w:type="nwCell"/>
    <w:tblStylePr w:type="seCell"/>
    <w:tblStylePr w:type="swCell"/>
  </w:style>
  <w:style w:type="table" w:styleId="212">
    <w:name w:val="Medium Grid 3 Accent 1"/>
    <w:basedOn w:val="15"/>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3DFEE"/>
    </w:tcPr>
    <w:tblStylePr w:type="firstRow">
      <w:rPr>
        <w:b/>
        <w:bCs/>
        <w:i w:val="0"/>
      </w:rPr>
      <w:tblPr/>
      <w:tcPr>
        <w:tcBorders>
          <w:top w:val="single" w:color="FFFFFF" w:sz="8" w:space="0"/>
          <w:left w:val="single" w:color="FFFFFF" w:sz="24" w:space="0"/>
          <w:bottom w:val="single" w:color="FFFFFF" w:sz="8" w:space="0"/>
          <w:right w:val="single" w:color="FFFFFF" w:sz="8" w:space="0"/>
        </w:tcBorders>
        <w:shd w:val="clear" w:color="auto" w:fill="4F81BD"/>
      </w:tcPr>
    </w:tblStylePr>
    <w:tblStylePr w:type="lastRow">
      <w:rPr>
        <w:b/>
        <w:bCs/>
        <w:i w:val="0"/>
      </w:rPr>
      <w:tblPr/>
      <w:tcPr>
        <w:tcBorders>
          <w:top w:val="single" w:color="FFFFFF" w:sz="24" w:space="0"/>
          <w:left w:val="single" w:color="FFFFFF" w:sz="8" w:space="0"/>
          <w:bottom w:val="single" w:color="FFFFFF" w:sz="8" w:space="0"/>
          <w:right w:val="single" w:color="FFFFFF" w:sz="8" w:space="0"/>
        </w:tcBorders>
        <w:shd w:val="clear" w:color="auto" w:fill="4F81BD"/>
      </w:tcPr>
    </w:tblStylePr>
    <w:tblStylePr w:type="firstCol">
      <w:rPr>
        <w:b/>
        <w:bCs/>
        <w:i w:val="0"/>
      </w:rPr>
      <w:tblPr/>
      <w:tcPr>
        <w:tcBorders>
          <w:bottom w:val="single" w:color="FFFFFF" w:sz="8" w:space="0"/>
          <w:right w:val="single" w:color="FFFFFF" w:sz="24" w:space="0"/>
        </w:tcBorders>
        <w:shd w:val="clear" w:color="auto" w:fill="4F81BD"/>
      </w:tcPr>
    </w:tblStylePr>
    <w:tblStylePr w:type="lastCol">
      <w:rPr>
        <w:b/>
        <w:bCs/>
        <w:i w:val="0"/>
      </w:rPr>
      <w:tblPr/>
      <w:tcPr>
        <w:tcBorders>
          <w:top w:val="nil"/>
          <w:left w:val="nil"/>
          <w:bottom w:val="single" w:color="FFFFFF" w:sz="24" w:space="0"/>
          <w:right w:val="nil"/>
        </w:tcBorders>
        <w:shd w:val="clear" w:color="auto" w:fill="4F81BD"/>
      </w:tcPr>
    </w:tblStylePr>
    <w:tblStylePr w:type="band1Vert">
      <w:tblPr/>
      <w:tcPr>
        <w:tcBorders>
          <w:top w:val="single" w:color="FFFFFF" w:sz="8" w:space="0"/>
          <w:left w:val="single" w:color="FFFFFF" w:sz="8" w:space="0"/>
          <w:bottom w:val="single" w:color="FFFFFF" w:sz="8" w:space="0"/>
          <w:right w:val="single" w:color="FFFFFF" w:sz="8" w:space="0"/>
        </w:tcBorders>
        <w:shd w:val="clear" w:color="auto" w:fill="A7BFDE"/>
      </w:tcPr>
    </w:tblStylePr>
    <w:tblStylePr w:type="band2Vert"/>
    <w:tblStylePr w:type="band1Horz">
      <w:tblPr/>
      <w:tcPr>
        <w:tcBorders>
          <w:top w:val="single" w:color="FFFFFF" w:sz="8" w:space="0"/>
          <w:left w:val="single" w:color="FFFFFF" w:sz="8" w:space="0"/>
          <w:bottom w:val="single" w:color="FFFFFF" w:sz="8" w:space="0"/>
          <w:right w:val="single" w:color="FFFFFF" w:sz="8" w:space="0"/>
        </w:tcBorders>
        <w:shd w:val="clear" w:color="auto" w:fill="A7BFDE"/>
      </w:tcPr>
    </w:tblStylePr>
    <w:tblStylePr w:type="band2Horz"/>
    <w:tblStylePr w:type="neCell"/>
    <w:tblStylePr w:type="nwCell"/>
    <w:tblStylePr w:type="seCell"/>
    <w:tblStylePr w:type="swCell"/>
  </w:style>
  <w:style w:type="table" w:styleId="213">
    <w:name w:val="Medium Grid 3 Accent 2"/>
    <w:basedOn w:val="15"/>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FD3D2"/>
    </w:tcPr>
    <w:tblStylePr w:type="firstRow">
      <w:rPr>
        <w:b/>
        <w:bCs/>
        <w:i w:val="0"/>
      </w:rPr>
      <w:tblPr/>
      <w:tcPr>
        <w:tcBorders>
          <w:top w:val="single" w:color="FFFFFF" w:sz="8" w:space="0"/>
          <w:left w:val="single" w:color="FFFFFF" w:sz="24" w:space="0"/>
          <w:bottom w:val="single" w:color="FFFFFF" w:sz="8" w:space="0"/>
          <w:right w:val="single" w:color="FFFFFF" w:sz="8" w:space="0"/>
        </w:tcBorders>
        <w:shd w:val="clear" w:color="auto" w:fill="C0504D"/>
      </w:tcPr>
    </w:tblStylePr>
    <w:tblStylePr w:type="lastRow">
      <w:rPr>
        <w:b/>
        <w:bCs/>
        <w:i w:val="0"/>
      </w:rPr>
      <w:tblPr/>
      <w:tcPr>
        <w:tcBorders>
          <w:top w:val="single" w:color="FFFFFF" w:sz="24" w:space="0"/>
          <w:left w:val="single" w:color="FFFFFF" w:sz="8" w:space="0"/>
          <w:bottom w:val="single" w:color="FFFFFF" w:sz="8" w:space="0"/>
          <w:right w:val="single" w:color="FFFFFF" w:sz="8" w:space="0"/>
        </w:tcBorders>
        <w:shd w:val="clear" w:color="auto" w:fill="C0504D"/>
      </w:tcPr>
    </w:tblStylePr>
    <w:tblStylePr w:type="firstCol">
      <w:rPr>
        <w:b/>
        <w:bCs/>
        <w:i w:val="0"/>
      </w:rPr>
      <w:tblPr/>
      <w:tcPr>
        <w:tcBorders>
          <w:bottom w:val="single" w:color="FFFFFF" w:sz="8" w:space="0"/>
          <w:right w:val="single" w:color="FFFFFF" w:sz="24" w:space="0"/>
        </w:tcBorders>
        <w:shd w:val="clear" w:color="auto" w:fill="C0504D"/>
      </w:tcPr>
    </w:tblStylePr>
    <w:tblStylePr w:type="lastCol">
      <w:rPr>
        <w:b/>
        <w:bCs/>
        <w:i w:val="0"/>
      </w:rPr>
      <w:tblPr/>
      <w:tcPr>
        <w:tcBorders>
          <w:top w:val="nil"/>
          <w:left w:val="nil"/>
          <w:bottom w:val="single" w:color="FFFFFF" w:sz="24" w:space="0"/>
          <w:right w:val="nil"/>
        </w:tcBorders>
        <w:shd w:val="clear" w:color="auto" w:fill="C0504D"/>
      </w:tcPr>
    </w:tblStylePr>
    <w:tblStylePr w:type="band1Vert">
      <w:tblPr/>
      <w:tcPr>
        <w:tcBorders>
          <w:top w:val="single" w:color="FFFFFF" w:sz="8" w:space="0"/>
          <w:left w:val="single" w:color="FFFFFF" w:sz="8" w:space="0"/>
          <w:bottom w:val="single" w:color="FFFFFF" w:sz="8" w:space="0"/>
          <w:right w:val="single" w:color="FFFFFF" w:sz="8" w:space="0"/>
        </w:tcBorders>
        <w:shd w:val="clear" w:color="auto" w:fill="DFA7A6"/>
      </w:tcPr>
    </w:tblStylePr>
    <w:tblStylePr w:type="band2Vert"/>
    <w:tblStylePr w:type="band1Horz">
      <w:tblPr/>
      <w:tcPr>
        <w:tcBorders>
          <w:top w:val="single" w:color="FFFFFF" w:sz="8" w:space="0"/>
          <w:left w:val="single" w:color="FFFFFF" w:sz="8" w:space="0"/>
          <w:bottom w:val="single" w:color="FFFFFF" w:sz="8" w:space="0"/>
          <w:right w:val="single" w:color="FFFFFF" w:sz="8" w:space="0"/>
        </w:tcBorders>
        <w:shd w:val="clear" w:color="auto" w:fill="DFA7A6"/>
      </w:tcPr>
    </w:tblStylePr>
    <w:tblStylePr w:type="band2Horz"/>
    <w:tblStylePr w:type="neCell"/>
    <w:tblStylePr w:type="nwCell"/>
    <w:tblStylePr w:type="seCell"/>
    <w:tblStylePr w:type="swCell"/>
  </w:style>
  <w:style w:type="table" w:styleId="214">
    <w:name w:val="Medium Grid 3 Accent 3"/>
    <w:basedOn w:val="15"/>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E6EED5"/>
    </w:tcPr>
    <w:tblStylePr w:type="firstRow">
      <w:rPr>
        <w:b/>
        <w:bCs/>
        <w:i w:val="0"/>
      </w:rPr>
      <w:tblPr/>
      <w:tcPr>
        <w:tcBorders>
          <w:top w:val="single" w:color="FFFFFF" w:sz="8" w:space="0"/>
          <w:left w:val="single" w:color="FFFFFF" w:sz="24" w:space="0"/>
          <w:bottom w:val="single" w:color="FFFFFF" w:sz="8" w:space="0"/>
          <w:right w:val="single" w:color="FFFFFF" w:sz="8" w:space="0"/>
        </w:tcBorders>
        <w:shd w:val="clear" w:color="auto" w:fill="9BBB59"/>
      </w:tcPr>
    </w:tblStylePr>
    <w:tblStylePr w:type="lastRow">
      <w:rPr>
        <w:b/>
        <w:bCs/>
        <w:i w:val="0"/>
      </w:rPr>
      <w:tblPr/>
      <w:tcPr>
        <w:tcBorders>
          <w:top w:val="single" w:color="FFFFFF" w:sz="24" w:space="0"/>
          <w:left w:val="single" w:color="FFFFFF" w:sz="8" w:space="0"/>
          <w:bottom w:val="single" w:color="FFFFFF" w:sz="8" w:space="0"/>
          <w:right w:val="single" w:color="FFFFFF" w:sz="8" w:space="0"/>
        </w:tcBorders>
        <w:shd w:val="clear" w:color="auto" w:fill="9BBB59"/>
      </w:tcPr>
    </w:tblStylePr>
    <w:tblStylePr w:type="firstCol">
      <w:rPr>
        <w:b/>
        <w:bCs/>
        <w:i w:val="0"/>
      </w:rPr>
      <w:tblPr/>
      <w:tcPr>
        <w:tcBorders>
          <w:bottom w:val="single" w:color="FFFFFF" w:sz="8" w:space="0"/>
          <w:right w:val="single" w:color="FFFFFF" w:sz="24" w:space="0"/>
        </w:tcBorders>
        <w:shd w:val="clear" w:color="auto" w:fill="9BBB59"/>
      </w:tcPr>
    </w:tblStylePr>
    <w:tblStylePr w:type="lastCol">
      <w:rPr>
        <w:b/>
        <w:bCs/>
        <w:i w:val="0"/>
      </w:rPr>
      <w:tblPr/>
      <w:tcPr>
        <w:tcBorders>
          <w:top w:val="nil"/>
          <w:left w:val="nil"/>
          <w:bottom w:val="single" w:color="FFFFFF" w:sz="24" w:space="0"/>
          <w:right w:val="nil"/>
        </w:tcBorders>
        <w:shd w:val="clear" w:color="auto" w:fill="9BBB59"/>
      </w:tcPr>
    </w:tblStylePr>
    <w:tblStylePr w:type="band1Vert">
      <w:tblPr/>
      <w:tcPr>
        <w:tcBorders>
          <w:top w:val="single" w:color="FFFFFF" w:sz="8" w:space="0"/>
          <w:left w:val="single" w:color="FFFFFF" w:sz="8" w:space="0"/>
          <w:bottom w:val="single" w:color="FFFFFF" w:sz="8" w:space="0"/>
          <w:right w:val="single" w:color="FFFFFF" w:sz="8" w:space="0"/>
        </w:tcBorders>
        <w:shd w:val="clear" w:color="auto" w:fill="CDDDAC"/>
      </w:tcPr>
    </w:tblStylePr>
    <w:tblStylePr w:type="band2Vert"/>
    <w:tblStylePr w:type="band1Horz">
      <w:tblPr/>
      <w:tcPr>
        <w:tcBorders>
          <w:top w:val="single" w:color="FFFFFF" w:sz="8" w:space="0"/>
          <w:left w:val="single" w:color="FFFFFF" w:sz="8" w:space="0"/>
          <w:bottom w:val="single" w:color="FFFFFF" w:sz="8" w:space="0"/>
          <w:right w:val="single" w:color="FFFFFF" w:sz="8" w:space="0"/>
        </w:tcBorders>
        <w:shd w:val="clear" w:color="auto" w:fill="CDDDAC"/>
      </w:tcPr>
    </w:tblStylePr>
    <w:tblStylePr w:type="band2Horz"/>
    <w:tblStylePr w:type="neCell"/>
    <w:tblStylePr w:type="nwCell"/>
    <w:tblStylePr w:type="seCell"/>
    <w:tblStylePr w:type="swCell"/>
  </w:style>
  <w:style w:type="table" w:styleId="215">
    <w:name w:val="Medium Grid 3 Accent 4"/>
    <w:basedOn w:val="15"/>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FD8E8"/>
    </w:tcPr>
    <w:tblStylePr w:type="firstRow">
      <w:rPr>
        <w:b/>
        <w:bCs/>
        <w:i w:val="0"/>
      </w:rPr>
      <w:tblPr/>
      <w:tcPr>
        <w:tcBorders>
          <w:top w:val="single" w:color="FFFFFF" w:sz="8" w:space="0"/>
          <w:left w:val="single" w:color="FFFFFF" w:sz="24" w:space="0"/>
          <w:bottom w:val="single" w:color="FFFFFF" w:sz="8" w:space="0"/>
          <w:right w:val="single" w:color="FFFFFF" w:sz="8" w:space="0"/>
        </w:tcBorders>
        <w:shd w:val="clear" w:color="auto" w:fill="8064A2"/>
      </w:tcPr>
    </w:tblStylePr>
    <w:tblStylePr w:type="lastRow">
      <w:rPr>
        <w:b/>
        <w:bCs/>
        <w:i w:val="0"/>
      </w:rPr>
      <w:tblPr/>
      <w:tcPr>
        <w:tcBorders>
          <w:top w:val="single" w:color="FFFFFF" w:sz="24" w:space="0"/>
          <w:left w:val="single" w:color="FFFFFF" w:sz="8" w:space="0"/>
          <w:bottom w:val="single" w:color="FFFFFF" w:sz="8" w:space="0"/>
          <w:right w:val="single" w:color="FFFFFF" w:sz="8" w:space="0"/>
        </w:tcBorders>
        <w:shd w:val="clear" w:color="auto" w:fill="8064A2"/>
      </w:tcPr>
    </w:tblStylePr>
    <w:tblStylePr w:type="firstCol">
      <w:rPr>
        <w:b/>
        <w:bCs/>
        <w:i w:val="0"/>
      </w:rPr>
      <w:tblPr/>
      <w:tcPr>
        <w:tcBorders>
          <w:bottom w:val="single" w:color="FFFFFF" w:sz="8" w:space="0"/>
          <w:right w:val="single" w:color="FFFFFF" w:sz="24" w:space="0"/>
        </w:tcBorders>
        <w:shd w:val="clear" w:color="auto" w:fill="8064A2"/>
      </w:tcPr>
    </w:tblStylePr>
    <w:tblStylePr w:type="lastCol">
      <w:rPr>
        <w:b/>
        <w:bCs/>
        <w:i w:val="0"/>
      </w:rPr>
      <w:tblPr/>
      <w:tcPr>
        <w:tcBorders>
          <w:top w:val="nil"/>
          <w:left w:val="nil"/>
          <w:bottom w:val="single" w:color="FFFFFF" w:sz="24" w:space="0"/>
          <w:right w:val="nil"/>
        </w:tcBorders>
        <w:shd w:val="clear" w:color="auto" w:fill="8064A2"/>
      </w:tcPr>
    </w:tblStylePr>
    <w:tblStylePr w:type="band1Vert">
      <w:tblPr/>
      <w:tcPr>
        <w:tcBorders>
          <w:top w:val="single" w:color="FFFFFF" w:sz="8" w:space="0"/>
          <w:left w:val="single" w:color="FFFFFF" w:sz="8" w:space="0"/>
          <w:bottom w:val="single" w:color="FFFFFF" w:sz="8" w:space="0"/>
          <w:right w:val="single" w:color="FFFFFF" w:sz="8" w:space="0"/>
        </w:tcBorders>
        <w:shd w:val="clear" w:color="auto" w:fill="BFB1D0"/>
      </w:tcPr>
    </w:tblStylePr>
    <w:tblStylePr w:type="band2Vert"/>
    <w:tblStylePr w:type="band1Horz">
      <w:tblPr/>
      <w:tcPr>
        <w:tcBorders>
          <w:top w:val="single" w:color="FFFFFF" w:sz="8" w:space="0"/>
          <w:left w:val="single" w:color="FFFFFF" w:sz="8" w:space="0"/>
          <w:bottom w:val="single" w:color="FFFFFF" w:sz="8" w:space="0"/>
          <w:right w:val="single" w:color="FFFFFF" w:sz="8" w:space="0"/>
        </w:tcBorders>
        <w:shd w:val="clear" w:color="auto" w:fill="BFB1D0"/>
      </w:tcPr>
    </w:tblStylePr>
    <w:tblStylePr w:type="band2Horz"/>
    <w:tblStylePr w:type="neCell"/>
    <w:tblStylePr w:type="nwCell"/>
    <w:tblStylePr w:type="seCell"/>
    <w:tblStylePr w:type="swCell"/>
  </w:style>
  <w:style w:type="table" w:styleId="216">
    <w:name w:val="Medium Grid 3 Accent 5"/>
    <w:basedOn w:val="15"/>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D2EAF1"/>
    </w:tcPr>
    <w:tblStylePr w:type="firstRow">
      <w:rPr>
        <w:b/>
        <w:bCs/>
        <w:i w:val="0"/>
      </w:rPr>
      <w:tblPr/>
      <w:tcPr>
        <w:tcBorders>
          <w:top w:val="single" w:color="FFFFFF" w:sz="8" w:space="0"/>
          <w:left w:val="single" w:color="FFFFFF" w:sz="24" w:space="0"/>
          <w:bottom w:val="single" w:color="FFFFFF" w:sz="8" w:space="0"/>
          <w:right w:val="single" w:color="FFFFFF" w:sz="8" w:space="0"/>
        </w:tcBorders>
        <w:shd w:val="clear" w:color="auto" w:fill="4BACC6"/>
      </w:tcPr>
    </w:tblStylePr>
    <w:tblStylePr w:type="lastRow">
      <w:rPr>
        <w:b/>
        <w:bCs/>
        <w:i w:val="0"/>
      </w:rPr>
      <w:tblPr/>
      <w:tcPr>
        <w:tcBorders>
          <w:top w:val="single" w:color="FFFFFF" w:sz="24" w:space="0"/>
          <w:left w:val="single" w:color="FFFFFF" w:sz="8" w:space="0"/>
          <w:bottom w:val="single" w:color="FFFFFF" w:sz="8" w:space="0"/>
          <w:right w:val="single" w:color="FFFFFF" w:sz="8" w:space="0"/>
        </w:tcBorders>
        <w:shd w:val="clear" w:color="auto" w:fill="4BACC6"/>
      </w:tcPr>
    </w:tblStylePr>
    <w:tblStylePr w:type="firstCol">
      <w:rPr>
        <w:b/>
        <w:bCs/>
        <w:i w:val="0"/>
      </w:rPr>
      <w:tblPr/>
      <w:tcPr>
        <w:tcBorders>
          <w:bottom w:val="single" w:color="FFFFFF" w:sz="8" w:space="0"/>
          <w:right w:val="single" w:color="FFFFFF" w:sz="24" w:space="0"/>
        </w:tcBorders>
        <w:shd w:val="clear" w:color="auto" w:fill="4BACC6"/>
      </w:tcPr>
    </w:tblStylePr>
    <w:tblStylePr w:type="lastCol">
      <w:rPr>
        <w:b/>
        <w:bCs/>
        <w:i w:val="0"/>
      </w:rPr>
      <w:tblPr/>
      <w:tcPr>
        <w:tcBorders>
          <w:top w:val="nil"/>
          <w:left w:val="nil"/>
          <w:bottom w:val="single" w:color="FFFFFF" w:sz="24" w:space="0"/>
          <w:right w:val="nil"/>
        </w:tcBorders>
        <w:shd w:val="clear" w:color="auto" w:fill="4BACC6"/>
      </w:tcPr>
    </w:tblStylePr>
    <w:tblStylePr w:type="band1Vert">
      <w:tblPr/>
      <w:tcPr>
        <w:tcBorders>
          <w:top w:val="single" w:color="FFFFFF" w:sz="8" w:space="0"/>
          <w:left w:val="single" w:color="FFFFFF" w:sz="8" w:space="0"/>
          <w:bottom w:val="single" w:color="FFFFFF" w:sz="8" w:space="0"/>
          <w:right w:val="single" w:color="FFFFFF" w:sz="8" w:space="0"/>
        </w:tcBorders>
        <w:shd w:val="clear" w:color="auto" w:fill="A5D5E2"/>
      </w:tcPr>
    </w:tblStylePr>
    <w:tblStylePr w:type="band2Vert"/>
    <w:tblStylePr w:type="band1Horz">
      <w:tblPr/>
      <w:tcPr>
        <w:tcBorders>
          <w:top w:val="single" w:color="FFFFFF" w:sz="8" w:space="0"/>
          <w:left w:val="single" w:color="FFFFFF" w:sz="8" w:space="0"/>
          <w:bottom w:val="single" w:color="FFFFFF" w:sz="8" w:space="0"/>
          <w:right w:val="single" w:color="FFFFFF" w:sz="8" w:space="0"/>
        </w:tcBorders>
        <w:shd w:val="clear" w:color="auto" w:fill="A5D5E2"/>
      </w:tcPr>
    </w:tblStylePr>
    <w:tblStylePr w:type="band2Horz"/>
    <w:tblStylePr w:type="neCell"/>
    <w:tblStylePr w:type="nwCell"/>
    <w:tblStylePr w:type="seCell"/>
    <w:tblStylePr w:type="swCell"/>
  </w:style>
  <w:style w:type="table" w:styleId="217">
    <w:name w:val="Medium Grid 3 Accent 6"/>
    <w:basedOn w:val="15"/>
    <w:qFormat/>
    <w:uiPriority w:val="69"/>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Pr>
    <w:tcPr>
      <w:shd w:val="clear" w:color="auto" w:fill="FDE4D0"/>
    </w:tcPr>
    <w:tblStylePr w:type="firstRow">
      <w:rPr>
        <w:b/>
        <w:bCs/>
        <w:i w:val="0"/>
      </w:rPr>
      <w:tblPr/>
      <w:tcPr>
        <w:tcBorders>
          <w:top w:val="single" w:color="FFFFFF" w:sz="8" w:space="0"/>
          <w:left w:val="single" w:color="FFFFFF" w:sz="24" w:space="0"/>
          <w:bottom w:val="single" w:color="FFFFFF" w:sz="8" w:space="0"/>
          <w:right w:val="single" w:color="FFFFFF" w:sz="8" w:space="0"/>
        </w:tcBorders>
        <w:shd w:val="clear" w:color="auto" w:fill="F79646"/>
      </w:tcPr>
    </w:tblStylePr>
    <w:tblStylePr w:type="lastRow">
      <w:rPr>
        <w:b/>
        <w:bCs/>
        <w:i w:val="0"/>
      </w:rPr>
      <w:tblPr/>
      <w:tcPr>
        <w:tcBorders>
          <w:top w:val="single" w:color="FFFFFF" w:sz="24" w:space="0"/>
          <w:left w:val="single" w:color="FFFFFF" w:sz="8" w:space="0"/>
          <w:bottom w:val="single" w:color="FFFFFF" w:sz="8" w:space="0"/>
          <w:right w:val="single" w:color="FFFFFF" w:sz="8" w:space="0"/>
        </w:tcBorders>
        <w:shd w:val="clear" w:color="auto" w:fill="F79646"/>
      </w:tcPr>
    </w:tblStylePr>
    <w:tblStylePr w:type="firstCol">
      <w:rPr>
        <w:b/>
        <w:bCs/>
        <w:i w:val="0"/>
      </w:rPr>
      <w:tblPr/>
      <w:tcPr>
        <w:tcBorders>
          <w:bottom w:val="single" w:color="FFFFFF" w:sz="8" w:space="0"/>
          <w:right w:val="single" w:color="FFFFFF" w:sz="24" w:space="0"/>
        </w:tcBorders>
        <w:shd w:val="clear" w:color="auto" w:fill="F79646"/>
      </w:tcPr>
    </w:tblStylePr>
    <w:tblStylePr w:type="lastCol">
      <w:rPr>
        <w:b/>
        <w:bCs/>
        <w:i w:val="0"/>
      </w:rPr>
      <w:tblPr/>
      <w:tcPr>
        <w:tcBorders>
          <w:top w:val="nil"/>
          <w:left w:val="nil"/>
          <w:bottom w:val="single" w:color="FFFFFF" w:sz="24" w:space="0"/>
          <w:right w:val="nil"/>
        </w:tcBorders>
        <w:shd w:val="clear" w:color="auto" w:fill="F79646"/>
      </w:tcPr>
    </w:tblStylePr>
    <w:tblStylePr w:type="band1Vert">
      <w:tblPr/>
      <w:tcPr>
        <w:tcBorders>
          <w:top w:val="single" w:color="FFFFFF" w:sz="8" w:space="0"/>
          <w:left w:val="single" w:color="FFFFFF" w:sz="8" w:space="0"/>
          <w:bottom w:val="single" w:color="FFFFFF" w:sz="8" w:space="0"/>
          <w:right w:val="single" w:color="FFFFFF" w:sz="8" w:space="0"/>
        </w:tcBorders>
        <w:shd w:val="clear" w:color="auto" w:fill="FBCAA2"/>
      </w:tcPr>
    </w:tblStylePr>
    <w:tblStylePr w:type="band2Vert"/>
    <w:tblStylePr w:type="band1Horz">
      <w:tblPr/>
      <w:tcPr>
        <w:tcBorders>
          <w:top w:val="single" w:color="FFFFFF" w:sz="8" w:space="0"/>
          <w:left w:val="single" w:color="FFFFFF" w:sz="8" w:space="0"/>
          <w:bottom w:val="single" w:color="FFFFFF" w:sz="8" w:space="0"/>
          <w:right w:val="single" w:color="FFFFFF" w:sz="8" w:space="0"/>
        </w:tcBorders>
        <w:shd w:val="clear" w:color="auto" w:fill="FBCAA2"/>
      </w:tcPr>
    </w:tblStylePr>
    <w:tblStylePr w:type="band2Horz"/>
    <w:tblStylePr w:type="neCell"/>
    <w:tblStylePr w:type="nwCell"/>
    <w:tblStylePr w:type="seCell"/>
    <w:tblStylePr w:type="swCell"/>
  </w:style>
  <w:style w:type="table" w:styleId="218">
    <w:name w:val="Dark List"/>
    <w:basedOn w:val="15"/>
    <w:qFormat/>
    <w:uiPriority w:val="70"/>
    <w:rPr>
      <w:color w:val="FFFFFF"/>
    </w:rPr>
    <w:tblPr>
      <w:tblStyleRowBandSize w:val="1"/>
      <w:tblStyleColBandSize w:val="1"/>
    </w:tblPr>
    <w:tcPr>
      <w:shd w:val="clear" w:color="auto" w:fill="000000"/>
    </w:tcPr>
    <w:tblStylePr w:type="firstRow">
      <w:rPr>
        <w:b/>
        <w:bCs/>
      </w:rPr>
      <w:tblPr/>
      <w:tcPr>
        <w:tcBorders>
          <w:top w:val="nil"/>
          <w:left w:val="single" w:color="FFFFFF" w:sz="18" w:space="0"/>
          <w:bottom w:val="nil"/>
          <w:right w:val="nil"/>
        </w:tcBorders>
        <w:shd w:val="clear" w:color="auto" w:fill="000000"/>
      </w:tcPr>
    </w:tblStylePr>
    <w:tblStylePr w:type="lastRow">
      <w:tblPr/>
      <w:tcPr>
        <w:tcBorders>
          <w:top w:val="single" w:color="FFFFFF" w:sz="18" w:space="0"/>
          <w:left w:val="nil"/>
          <w:bottom w:val="nil"/>
          <w:right w:val="nil"/>
        </w:tcBorders>
        <w:shd w:val="clear" w:color="auto" w:fill="000000"/>
      </w:tcPr>
    </w:tblStylePr>
    <w:tblStylePr w:type="firstCol">
      <w:tblPr/>
      <w:tcPr>
        <w:tcBorders>
          <w:top w:val="nil"/>
          <w:left w:val="nil"/>
          <w:bottom w:val="nil"/>
          <w:right w:val="single" w:color="FFFFFF" w:sz="18" w:space="0"/>
        </w:tcBorders>
        <w:shd w:val="clear" w:color="auto" w:fill="000000"/>
      </w:tcPr>
    </w:tblStylePr>
    <w:tblStylePr w:type="lastCol">
      <w:tblPr/>
      <w:tcPr>
        <w:tcBorders>
          <w:top w:val="nil"/>
          <w:left w:val="nil"/>
          <w:bottom w:val="single" w:color="FFFFFF" w:sz="18" w:space="0"/>
          <w:right w:val="nil"/>
        </w:tcBorders>
        <w:shd w:val="clear" w:color="auto" w:fill="000000"/>
      </w:tcPr>
    </w:tblStylePr>
    <w:tblStylePr w:type="band1Vert">
      <w:tblPr/>
      <w:tcPr>
        <w:tcBorders>
          <w:top w:val="nil"/>
          <w:left w:val="nil"/>
          <w:bottom w:val="nil"/>
          <w:right w:val="nil"/>
        </w:tcBorders>
        <w:shd w:val="clear" w:color="auto" w:fill="000000"/>
      </w:tcPr>
    </w:tblStylePr>
    <w:tblStylePr w:type="band2Vert"/>
    <w:tblStylePr w:type="band1Horz">
      <w:tblPr/>
      <w:tcPr>
        <w:tcBorders>
          <w:top w:val="nil"/>
          <w:left w:val="nil"/>
          <w:bottom w:val="nil"/>
          <w:right w:val="nil"/>
        </w:tcBorders>
        <w:shd w:val="clear" w:color="auto" w:fill="000000"/>
      </w:tcPr>
    </w:tblStylePr>
    <w:tblStylePr w:type="band2Horz"/>
    <w:tblStylePr w:type="neCell"/>
    <w:tblStylePr w:type="nwCell"/>
    <w:tblStylePr w:type="seCell"/>
    <w:tblStylePr w:type="swCell"/>
  </w:style>
  <w:style w:type="table" w:styleId="219">
    <w:name w:val="Dark List Accent 1"/>
    <w:basedOn w:val="15"/>
    <w:qFormat/>
    <w:uiPriority w:val="70"/>
    <w:rPr>
      <w:color w:val="FFFFFF"/>
    </w:rPr>
    <w:tblPr>
      <w:tblStyleRowBandSize w:val="1"/>
      <w:tblStyleColBandSize w:val="1"/>
    </w:tblPr>
    <w:tcPr>
      <w:shd w:val="clear" w:color="auto" w:fill="4F81BD"/>
    </w:tcPr>
    <w:tblStylePr w:type="firstRow">
      <w:rPr>
        <w:b/>
        <w:bCs/>
      </w:rPr>
      <w:tblPr/>
      <w:tcPr>
        <w:tcBorders>
          <w:top w:val="nil"/>
          <w:left w:val="single" w:color="FFFFFF" w:sz="18" w:space="0"/>
          <w:bottom w:val="nil"/>
          <w:right w:val="nil"/>
        </w:tcBorders>
        <w:shd w:val="clear" w:color="auto" w:fill="000000"/>
      </w:tcPr>
    </w:tblStylePr>
    <w:tblStylePr w:type="lastRow">
      <w:tblPr/>
      <w:tcPr>
        <w:tcBorders>
          <w:top w:val="single" w:color="FFFFFF" w:sz="18" w:space="0"/>
          <w:left w:val="nil"/>
          <w:bottom w:val="nil"/>
          <w:right w:val="nil"/>
        </w:tcBorders>
        <w:shd w:val="clear" w:color="auto" w:fill="243F60"/>
      </w:tcPr>
    </w:tblStylePr>
    <w:tblStylePr w:type="firstCol">
      <w:tblPr/>
      <w:tcPr>
        <w:tcBorders>
          <w:top w:val="nil"/>
          <w:left w:val="nil"/>
          <w:bottom w:val="nil"/>
          <w:right w:val="single" w:color="FFFFFF" w:sz="18" w:space="0"/>
        </w:tcBorders>
        <w:shd w:val="clear" w:color="auto" w:fill="365F91"/>
      </w:tcPr>
    </w:tblStylePr>
    <w:tblStylePr w:type="lastCol">
      <w:tblPr/>
      <w:tcPr>
        <w:tcBorders>
          <w:top w:val="nil"/>
          <w:left w:val="nil"/>
          <w:bottom w:val="single" w:color="FFFFFF" w:sz="18" w:space="0"/>
          <w:right w:val="nil"/>
        </w:tcBorders>
        <w:shd w:val="clear" w:color="auto" w:fill="365F91"/>
      </w:tcPr>
    </w:tblStylePr>
    <w:tblStylePr w:type="band1Vert">
      <w:tblPr/>
      <w:tcPr>
        <w:tcBorders>
          <w:top w:val="nil"/>
          <w:left w:val="nil"/>
          <w:bottom w:val="nil"/>
          <w:right w:val="nil"/>
        </w:tcBorders>
        <w:shd w:val="clear" w:color="auto" w:fill="365F91"/>
      </w:tcPr>
    </w:tblStylePr>
    <w:tblStylePr w:type="band2Vert"/>
    <w:tblStylePr w:type="band1Horz">
      <w:tblPr/>
      <w:tcPr>
        <w:tcBorders>
          <w:top w:val="nil"/>
          <w:left w:val="nil"/>
          <w:bottom w:val="nil"/>
          <w:right w:val="nil"/>
        </w:tcBorders>
        <w:shd w:val="clear" w:color="auto" w:fill="365F91"/>
      </w:tcPr>
    </w:tblStylePr>
    <w:tblStylePr w:type="band2Horz"/>
    <w:tblStylePr w:type="neCell"/>
    <w:tblStylePr w:type="nwCell"/>
    <w:tblStylePr w:type="seCell"/>
    <w:tblStylePr w:type="swCell"/>
  </w:style>
  <w:style w:type="table" w:styleId="220">
    <w:name w:val="Dark List Accent 2"/>
    <w:basedOn w:val="15"/>
    <w:qFormat/>
    <w:uiPriority w:val="70"/>
    <w:rPr>
      <w:color w:val="FFFFFF"/>
    </w:rPr>
    <w:tblPr>
      <w:tblStyleRowBandSize w:val="1"/>
      <w:tblStyleColBandSize w:val="1"/>
    </w:tblPr>
    <w:tcPr>
      <w:shd w:val="clear" w:color="auto" w:fill="C0504D"/>
    </w:tcPr>
    <w:tblStylePr w:type="firstRow">
      <w:rPr>
        <w:b/>
        <w:bCs/>
      </w:rPr>
      <w:tblPr/>
      <w:tcPr>
        <w:tcBorders>
          <w:top w:val="nil"/>
          <w:left w:val="single" w:color="FFFFFF" w:sz="18" w:space="0"/>
          <w:bottom w:val="nil"/>
          <w:right w:val="nil"/>
        </w:tcBorders>
        <w:shd w:val="clear" w:color="auto" w:fill="000000"/>
      </w:tcPr>
    </w:tblStylePr>
    <w:tblStylePr w:type="lastRow">
      <w:tblPr/>
      <w:tcPr>
        <w:tcBorders>
          <w:top w:val="single" w:color="FFFFFF" w:sz="18" w:space="0"/>
          <w:left w:val="nil"/>
          <w:bottom w:val="nil"/>
          <w:right w:val="nil"/>
        </w:tcBorders>
        <w:shd w:val="clear" w:color="auto" w:fill="622423"/>
      </w:tcPr>
    </w:tblStylePr>
    <w:tblStylePr w:type="firstCol">
      <w:tblPr/>
      <w:tcPr>
        <w:tcBorders>
          <w:top w:val="nil"/>
          <w:left w:val="nil"/>
          <w:bottom w:val="nil"/>
          <w:right w:val="single" w:color="FFFFFF" w:sz="18" w:space="0"/>
        </w:tcBorders>
        <w:shd w:val="clear" w:color="auto" w:fill="943634"/>
      </w:tcPr>
    </w:tblStylePr>
    <w:tblStylePr w:type="lastCol">
      <w:tblPr/>
      <w:tcPr>
        <w:tcBorders>
          <w:top w:val="nil"/>
          <w:left w:val="nil"/>
          <w:bottom w:val="single" w:color="FFFFFF" w:sz="18" w:space="0"/>
          <w:right w:val="nil"/>
        </w:tcBorders>
        <w:shd w:val="clear" w:color="auto" w:fill="943634"/>
      </w:tcPr>
    </w:tblStylePr>
    <w:tblStylePr w:type="band1Vert">
      <w:tblPr/>
      <w:tcPr>
        <w:tcBorders>
          <w:top w:val="nil"/>
          <w:left w:val="nil"/>
          <w:bottom w:val="nil"/>
          <w:right w:val="nil"/>
        </w:tcBorders>
        <w:shd w:val="clear" w:color="auto" w:fill="943634"/>
      </w:tcPr>
    </w:tblStylePr>
    <w:tblStylePr w:type="band2Vert"/>
    <w:tblStylePr w:type="band1Horz">
      <w:tblPr/>
      <w:tcPr>
        <w:tcBorders>
          <w:top w:val="nil"/>
          <w:left w:val="nil"/>
          <w:bottom w:val="nil"/>
          <w:right w:val="nil"/>
        </w:tcBorders>
        <w:shd w:val="clear" w:color="auto" w:fill="943634"/>
      </w:tcPr>
    </w:tblStylePr>
    <w:tblStylePr w:type="band2Horz"/>
    <w:tblStylePr w:type="neCell"/>
    <w:tblStylePr w:type="nwCell"/>
    <w:tblStylePr w:type="seCell"/>
    <w:tblStylePr w:type="swCell"/>
  </w:style>
  <w:style w:type="table" w:styleId="221">
    <w:name w:val="Dark List Accent 3"/>
    <w:basedOn w:val="15"/>
    <w:qFormat/>
    <w:uiPriority w:val="70"/>
    <w:rPr>
      <w:color w:val="FFFFFF"/>
    </w:rPr>
    <w:tblPr>
      <w:tblStyleRowBandSize w:val="1"/>
      <w:tblStyleColBandSize w:val="1"/>
    </w:tblPr>
    <w:tcPr>
      <w:shd w:val="clear" w:color="auto" w:fill="9BBB59"/>
    </w:tcPr>
    <w:tblStylePr w:type="firstRow">
      <w:rPr>
        <w:b/>
        <w:bCs/>
      </w:rPr>
      <w:tblPr/>
      <w:tcPr>
        <w:tcBorders>
          <w:top w:val="nil"/>
          <w:left w:val="single" w:color="FFFFFF" w:sz="18" w:space="0"/>
          <w:bottom w:val="nil"/>
          <w:right w:val="nil"/>
        </w:tcBorders>
        <w:shd w:val="clear" w:color="auto" w:fill="000000"/>
      </w:tcPr>
    </w:tblStylePr>
    <w:tblStylePr w:type="lastRow">
      <w:tblPr/>
      <w:tcPr>
        <w:tcBorders>
          <w:top w:val="single" w:color="FFFFFF" w:sz="18" w:space="0"/>
          <w:left w:val="nil"/>
          <w:bottom w:val="nil"/>
          <w:right w:val="nil"/>
        </w:tcBorders>
        <w:shd w:val="clear" w:color="auto" w:fill="4E6128"/>
      </w:tcPr>
    </w:tblStylePr>
    <w:tblStylePr w:type="firstCol">
      <w:tblPr/>
      <w:tcPr>
        <w:tcBorders>
          <w:top w:val="nil"/>
          <w:left w:val="nil"/>
          <w:bottom w:val="nil"/>
          <w:right w:val="single" w:color="FFFFFF" w:sz="18" w:space="0"/>
        </w:tcBorders>
        <w:shd w:val="clear" w:color="auto" w:fill="76923C"/>
      </w:tcPr>
    </w:tblStylePr>
    <w:tblStylePr w:type="lastCol">
      <w:tblPr/>
      <w:tcPr>
        <w:tcBorders>
          <w:top w:val="nil"/>
          <w:left w:val="nil"/>
          <w:bottom w:val="single" w:color="FFFFFF" w:sz="18" w:space="0"/>
          <w:right w:val="nil"/>
        </w:tcBorders>
        <w:shd w:val="clear" w:color="auto" w:fill="76923C"/>
      </w:tcPr>
    </w:tblStylePr>
    <w:tblStylePr w:type="band1Vert">
      <w:tblPr/>
      <w:tcPr>
        <w:tcBorders>
          <w:top w:val="nil"/>
          <w:left w:val="nil"/>
          <w:bottom w:val="nil"/>
          <w:right w:val="nil"/>
        </w:tcBorders>
        <w:shd w:val="clear" w:color="auto" w:fill="76923C"/>
      </w:tcPr>
    </w:tblStylePr>
    <w:tblStylePr w:type="band2Vert"/>
    <w:tblStylePr w:type="band1Horz">
      <w:tblPr/>
      <w:tcPr>
        <w:tcBorders>
          <w:top w:val="nil"/>
          <w:left w:val="nil"/>
          <w:bottom w:val="nil"/>
          <w:right w:val="nil"/>
        </w:tcBorders>
        <w:shd w:val="clear" w:color="auto" w:fill="76923C"/>
      </w:tcPr>
    </w:tblStylePr>
    <w:tblStylePr w:type="band2Horz"/>
    <w:tblStylePr w:type="neCell"/>
    <w:tblStylePr w:type="nwCell"/>
    <w:tblStylePr w:type="seCell"/>
    <w:tblStylePr w:type="swCell"/>
  </w:style>
  <w:style w:type="table" w:styleId="222">
    <w:name w:val="Dark List Accent 4"/>
    <w:basedOn w:val="15"/>
    <w:qFormat/>
    <w:uiPriority w:val="70"/>
    <w:rPr>
      <w:color w:val="FFFFFF"/>
    </w:rPr>
    <w:tblPr>
      <w:tblStyleRowBandSize w:val="1"/>
      <w:tblStyleColBandSize w:val="1"/>
    </w:tblPr>
    <w:tcPr>
      <w:shd w:val="clear" w:color="auto" w:fill="8064A2"/>
    </w:tcPr>
    <w:tblStylePr w:type="firstRow">
      <w:rPr>
        <w:b/>
        <w:bCs/>
      </w:rPr>
      <w:tblPr/>
      <w:tcPr>
        <w:tcBorders>
          <w:top w:val="nil"/>
          <w:left w:val="single" w:color="FFFFFF" w:sz="18" w:space="0"/>
          <w:bottom w:val="nil"/>
          <w:right w:val="nil"/>
        </w:tcBorders>
        <w:shd w:val="clear" w:color="auto" w:fill="000000"/>
      </w:tcPr>
    </w:tblStylePr>
    <w:tblStylePr w:type="lastRow">
      <w:tblPr/>
      <w:tcPr>
        <w:tcBorders>
          <w:top w:val="single" w:color="FFFFFF" w:sz="18" w:space="0"/>
          <w:left w:val="nil"/>
          <w:bottom w:val="nil"/>
          <w:right w:val="nil"/>
        </w:tcBorders>
        <w:shd w:val="clear" w:color="auto" w:fill="3F3151"/>
      </w:tcPr>
    </w:tblStylePr>
    <w:tblStylePr w:type="firstCol">
      <w:tblPr/>
      <w:tcPr>
        <w:tcBorders>
          <w:top w:val="nil"/>
          <w:left w:val="nil"/>
          <w:bottom w:val="nil"/>
          <w:right w:val="single" w:color="FFFFFF" w:sz="18" w:space="0"/>
        </w:tcBorders>
        <w:shd w:val="clear" w:color="auto" w:fill="5F497A"/>
      </w:tcPr>
    </w:tblStylePr>
    <w:tblStylePr w:type="lastCol">
      <w:tblPr/>
      <w:tcPr>
        <w:tcBorders>
          <w:top w:val="nil"/>
          <w:left w:val="nil"/>
          <w:bottom w:val="single" w:color="FFFFFF" w:sz="18" w:space="0"/>
          <w:right w:val="nil"/>
        </w:tcBorders>
        <w:shd w:val="clear" w:color="auto" w:fill="5F497A"/>
      </w:tcPr>
    </w:tblStylePr>
    <w:tblStylePr w:type="band1Vert">
      <w:tblPr/>
      <w:tcPr>
        <w:tcBorders>
          <w:top w:val="nil"/>
          <w:left w:val="nil"/>
          <w:bottom w:val="nil"/>
          <w:right w:val="nil"/>
        </w:tcBorders>
        <w:shd w:val="clear" w:color="auto" w:fill="5F497A"/>
      </w:tcPr>
    </w:tblStylePr>
    <w:tblStylePr w:type="band2Vert"/>
    <w:tblStylePr w:type="band1Horz">
      <w:tblPr/>
      <w:tcPr>
        <w:tcBorders>
          <w:top w:val="nil"/>
          <w:left w:val="nil"/>
          <w:bottom w:val="nil"/>
          <w:right w:val="nil"/>
        </w:tcBorders>
        <w:shd w:val="clear" w:color="auto" w:fill="5F497A"/>
      </w:tcPr>
    </w:tblStylePr>
    <w:tblStylePr w:type="band2Horz"/>
    <w:tblStylePr w:type="neCell"/>
    <w:tblStylePr w:type="nwCell"/>
    <w:tblStylePr w:type="seCell"/>
    <w:tblStylePr w:type="swCell"/>
  </w:style>
  <w:style w:type="table" w:styleId="223">
    <w:name w:val="Dark List Accent 5"/>
    <w:basedOn w:val="15"/>
    <w:qFormat/>
    <w:uiPriority w:val="70"/>
    <w:rPr>
      <w:color w:val="FFFFFF"/>
    </w:rPr>
    <w:tblPr>
      <w:tblStyleRowBandSize w:val="1"/>
      <w:tblStyleColBandSize w:val="1"/>
    </w:tblPr>
    <w:tcPr>
      <w:shd w:val="clear" w:color="auto" w:fill="4BACC6"/>
    </w:tcPr>
    <w:tblStylePr w:type="firstRow">
      <w:rPr>
        <w:b/>
        <w:bCs/>
      </w:rPr>
      <w:tblPr/>
      <w:tcPr>
        <w:tcBorders>
          <w:top w:val="nil"/>
          <w:left w:val="single" w:color="FFFFFF" w:sz="18" w:space="0"/>
          <w:bottom w:val="nil"/>
          <w:right w:val="nil"/>
        </w:tcBorders>
        <w:shd w:val="clear" w:color="auto" w:fill="000000"/>
      </w:tcPr>
    </w:tblStylePr>
    <w:tblStylePr w:type="lastRow">
      <w:tblPr/>
      <w:tcPr>
        <w:tcBorders>
          <w:top w:val="single" w:color="FFFFFF" w:sz="18" w:space="0"/>
          <w:left w:val="nil"/>
          <w:bottom w:val="nil"/>
          <w:right w:val="nil"/>
        </w:tcBorders>
        <w:shd w:val="clear" w:color="auto" w:fill="205867"/>
      </w:tcPr>
    </w:tblStylePr>
    <w:tblStylePr w:type="firstCol">
      <w:tblPr/>
      <w:tcPr>
        <w:tcBorders>
          <w:top w:val="nil"/>
          <w:left w:val="nil"/>
          <w:bottom w:val="nil"/>
          <w:right w:val="single" w:color="FFFFFF" w:sz="18" w:space="0"/>
        </w:tcBorders>
        <w:shd w:val="clear" w:color="auto" w:fill="31849B"/>
      </w:tcPr>
    </w:tblStylePr>
    <w:tblStylePr w:type="lastCol">
      <w:tblPr/>
      <w:tcPr>
        <w:tcBorders>
          <w:top w:val="nil"/>
          <w:left w:val="nil"/>
          <w:bottom w:val="single" w:color="FFFFFF" w:sz="18" w:space="0"/>
          <w:right w:val="nil"/>
        </w:tcBorders>
        <w:shd w:val="clear" w:color="auto" w:fill="31849B"/>
      </w:tcPr>
    </w:tblStylePr>
    <w:tblStylePr w:type="band1Vert">
      <w:tblPr/>
      <w:tcPr>
        <w:tcBorders>
          <w:top w:val="nil"/>
          <w:left w:val="nil"/>
          <w:bottom w:val="nil"/>
          <w:right w:val="nil"/>
        </w:tcBorders>
        <w:shd w:val="clear" w:color="auto" w:fill="31849B"/>
      </w:tcPr>
    </w:tblStylePr>
    <w:tblStylePr w:type="band2Vert"/>
    <w:tblStylePr w:type="band1Horz">
      <w:tblPr/>
      <w:tcPr>
        <w:tcBorders>
          <w:top w:val="nil"/>
          <w:left w:val="nil"/>
          <w:bottom w:val="nil"/>
          <w:right w:val="nil"/>
        </w:tcBorders>
        <w:shd w:val="clear" w:color="auto" w:fill="31849B"/>
      </w:tcPr>
    </w:tblStylePr>
    <w:tblStylePr w:type="band2Horz"/>
    <w:tblStylePr w:type="neCell"/>
    <w:tblStylePr w:type="nwCell"/>
    <w:tblStylePr w:type="seCell"/>
    <w:tblStylePr w:type="swCell"/>
  </w:style>
  <w:style w:type="table" w:styleId="224">
    <w:name w:val="Dark List Accent 6"/>
    <w:basedOn w:val="15"/>
    <w:qFormat/>
    <w:uiPriority w:val="70"/>
    <w:rPr>
      <w:color w:val="FFFFFF"/>
    </w:rPr>
    <w:tblPr>
      <w:tblStyleRowBandSize w:val="1"/>
      <w:tblStyleColBandSize w:val="1"/>
    </w:tblPr>
    <w:tcPr>
      <w:shd w:val="clear" w:color="auto" w:fill="F79646"/>
    </w:tcPr>
    <w:tblStylePr w:type="firstRow">
      <w:rPr>
        <w:b/>
        <w:bCs/>
      </w:rPr>
      <w:tblPr/>
      <w:tcPr>
        <w:tcBorders>
          <w:top w:val="nil"/>
          <w:left w:val="single" w:color="FFFFFF" w:sz="18" w:space="0"/>
          <w:bottom w:val="nil"/>
          <w:right w:val="nil"/>
        </w:tcBorders>
        <w:shd w:val="clear" w:color="auto" w:fill="000000"/>
      </w:tcPr>
    </w:tblStylePr>
    <w:tblStylePr w:type="lastRow">
      <w:tblPr/>
      <w:tcPr>
        <w:tcBorders>
          <w:top w:val="single" w:color="FFFFFF" w:sz="18" w:space="0"/>
          <w:left w:val="nil"/>
          <w:bottom w:val="nil"/>
          <w:right w:val="nil"/>
        </w:tcBorders>
        <w:shd w:val="clear" w:color="auto" w:fill="974706"/>
      </w:tcPr>
    </w:tblStylePr>
    <w:tblStylePr w:type="firstCol">
      <w:tblPr/>
      <w:tcPr>
        <w:tcBorders>
          <w:top w:val="nil"/>
          <w:left w:val="nil"/>
          <w:bottom w:val="nil"/>
          <w:right w:val="single" w:color="FFFFFF" w:sz="18" w:space="0"/>
        </w:tcBorders>
        <w:shd w:val="clear" w:color="auto" w:fill="E36C0A"/>
      </w:tcPr>
    </w:tblStylePr>
    <w:tblStylePr w:type="lastCol">
      <w:tblPr/>
      <w:tcPr>
        <w:tcBorders>
          <w:top w:val="nil"/>
          <w:left w:val="nil"/>
          <w:bottom w:val="single" w:color="FFFFFF" w:sz="18" w:space="0"/>
          <w:right w:val="nil"/>
        </w:tcBorders>
        <w:shd w:val="clear" w:color="auto" w:fill="E36C0A"/>
      </w:tcPr>
    </w:tblStylePr>
    <w:tblStylePr w:type="band1Vert">
      <w:tblPr/>
      <w:tcPr>
        <w:tcBorders>
          <w:top w:val="nil"/>
          <w:left w:val="nil"/>
          <w:bottom w:val="nil"/>
          <w:right w:val="nil"/>
        </w:tcBorders>
        <w:shd w:val="clear" w:color="auto" w:fill="E36C0A"/>
      </w:tcPr>
    </w:tblStylePr>
    <w:tblStylePr w:type="band2Vert"/>
    <w:tblStylePr w:type="band1Horz">
      <w:tblPr/>
      <w:tcPr>
        <w:tcBorders>
          <w:top w:val="nil"/>
          <w:left w:val="nil"/>
          <w:bottom w:val="nil"/>
          <w:right w:val="nil"/>
        </w:tcBorders>
        <w:shd w:val="clear" w:color="auto" w:fill="E36C0A"/>
      </w:tcPr>
    </w:tblStylePr>
    <w:tblStylePr w:type="band2Horz"/>
    <w:tblStylePr w:type="neCell"/>
    <w:tblStylePr w:type="nwCell"/>
    <w:tblStylePr w:type="seCell"/>
    <w:tblStylePr w:type="swCell"/>
  </w:style>
  <w:style w:type="table" w:styleId="225">
    <w:name w:val="Colorful Shading"/>
    <w:basedOn w:val="15"/>
    <w:qFormat/>
    <w:uiPriority w:val="71"/>
    <w:rPr>
      <w:color w:val="000000"/>
    </w:rPr>
    <w:tblPr>
      <w:tblBorders>
        <w:top w:val="single" w:color="C0504D" w:sz="24" w:space="0"/>
        <w:left w:val="single" w:color="000000" w:sz="4" w:space="0"/>
        <w:bottom w:val="single" w:color="000000" w:sz="4" w:space="0"/>
        <w:right w:val="single" w:color="000000" w:sz="4" w:space="0"/>
        <w:insideH w:val="single" w:color="FFFFFF" w:sz="4" w:space="0"/>
        <w:insideV w:val="single" w:color="FFFFFF" w:sz="4" w:space="0"/>
      </w:tblBorders>
    </w:tblPr>
    <w:tcPr>
      <w:shd w:val="clear" w:color="auto" w:fill="E6E6E6"/>
    </w:tcPr>
    <w:tblStylePr w:type="firstRow">
      <w:rPr>
        <w:b/>
        <w:bCs/>
      </w:rPr>
      <w:tblPr/>
      <w:tcPr>
        <w:tcBorders>
          <w:top w:val="nil"/>
          <w:left w:val="single" w:color="C0504D" w:sz="24" w:space="0"/>
          <w:bottom w:val="nil"/>
          <w:right w:val="nil"/>
        </w:tcBorders>
        <w:shd w:val="clear" w:color="auto" w:fill="FFFFFF"/>
      </w:tcPr>
    </w:tblStylePr>
    <w:tblStylePr w:type="lastRow">
      <w:rPr>
        <w:b/>
        <w:bCs/>
      </w:rPr>
      <w:tblPr/>
      <w:tcPr>
        <w:tcBorders>
          <w:top w:val="single" w:color="FFFFFF" w:sz="6" w:space="0"/>
        </w:tcBorders>
        <w:shd w:val="clear" w:color="auto" w:fill="000000"/>
      </w:tcPr>
    </w:tblStylePr>
    <w:tblStylePr w:type="firstCol">
      <w:rPr>
        <w:color w:val="FFFFFF"/>
      </w:rPr>
      <w:tblPr/>
      <w:tcPr>
        <w:tcBorders>
          <w:top w:val="nil"/>
          <w:left w:val="nil"/>
          <w:bottom w:val="nil"/>
          <w:right w:val="nil"/>
        </w:tcBorders>
        <w:shd w:val="clear" w:color="auto" w:fill="000000"/>
      </w:tcPr>
    </w:tblStylePr>
    <w:tblStylePr w:type="lastCol">
      <w:rPr>
        <w:color w:val="FFFFFF"/>
      </w:rPr>
      <w:tblPr/>
      <w:tcPr>
        <w:tcBorders>
          <w:top w:val="nil"/>
          <w:left w:val="nil"/>
          <w:bottom w:val="nil"/>
          <w:right w:val="nil"/>
        </w:tcBorders>
        <w:shd w:val="clear" w:color="auto" w:fill="000000"/>
      </w:tcPr>
    </w:tblStylePr>
    <w:tblStylePr w:type="band1Vert">
      <w:tblPr/>
      <w:tcPr>
        <w:shd w:val="clear" w:color="auto" w:fill="999999"/>
      </w:tcPr>
    </w:tblStylePr>
    <w:tblStylePr w:type="band2Vert"/>
    <w:tblStylePr w:type="band1Horz">
      <w:tblPr/>
      <w:tcPr>
        <w:shd w:val="clear" w:color="auto" w:fill="808080"/>
      </w:tcPr>
    </w:tblStylePr>
    <w:tblStylePr w:type="band2Horz"/>
    <w:tblStylePr w:type="neCell">
      <w:rPr>
        <w:color w:val="000000"/>
      </w:rPr>
    </w:tblStylePr>
    <w:tblStylePr w:type="nwCell">
      <w:rPr>
        <w:color w:val="000000"/>
      </w:rPr>
    </w:tblStylePr>
    <w:tblStylePr w:type="seCell"/>
    <w:tblStylePr w:type="swCell"/>
  </w:style>
  <w:style w:type="table" w:styleId="226">
    <w:name w:val="Colorful Shading Accent 1"/>
    <w:basedOn w:val="15"/>
    <w:qFormat/>
    <w:uiPriority w:val="71"/>
    <w:rPr>
      <w:color w:val="000000"/>
    </w:rPr>
    <w:tblPr>
      <w:tblBorders>
        <w:top w:val="single" w:color="C0504D" w:sz="24" w:space="0"/>
        <w:left w:val="single" w:color="4F81BD" w:sz="4" w:space="0"/>
        <w:bottom w:val="single" w:color="4F81BD" w:sz="4" w:space="0"/>
        <w:right w:val="single" w:color="4F81BD" w:sz="4" w:space="0"/>
        <w:insideH w:val="single" w:color="FFFFFF" w:sz="4" w:space="0"/>
        <w:insideV w:val="single" w:color="FFFFFF" w:sz="4" w:space="0"/>
      </w:tblBorders>
    </w:tblPr>
    <w:tcPr>
      <w:shd w:val="clear" w:color="auto" w:fill="EDF2F8"/>
    </w:tcPr>
    <w:tblStylePr w:type="firstRow">
      <w:rPr>
        <w:b/>
        <w:bCs/>
      </w:rPr>
      <w:tblPr/>
      <w:tcPr>
        <w:tcBorders>
          <w:top w:val="nil"/>
          <w:left w:val="single" w:color="C0504D" w:sz="24" w:space="0"/>
          <w:bottom w:val="nil"/>
          <w:right w:val="nil"/>
        </w:tcBorders>
        <w:shd w:val="clear" w:color="auto" w:fill="FFFFFF"/>
      </w:tcPr>
    </w:tblStylePr>
    <w:tblStylePr w:type="lastRow">
      <w:rPr>
        <w:b/>
        <w:bCs/>
      </w:rPr>
      <w:tblPr/>
      <w:tcPr>
        <w:tcBorders>
          <w:top w:val="single" w:color="FFFFFF" w:sz="6" w:space="0"/>
        </w:tcBorders>
        <w:shd w:val="clear" w:color="auto" w:fill="2C4C74"/>
      </w:tcPr>
    </w:tblStylePr>
    <w:tblStylePr w:type="firstCol">
      <w:rPr>
        <w:color w:val="FFFFFF"/>
      </w:rPr>
      <w:tblPr/>
      <w:tcPr>
        <w:tcBorders>
          <w:top w:val="nil"/>
          <w:left w:val="nil"/>
          <w:bottom w:val="nil"/>
          <w:right w:val="nil"/>
        </w:tcBorders>
        <w:shd w:val="clear" w:color="auto" w:fill="2C4C74"/>
      </w:tcPr>
    </w:tblStylePr>
    <w:tblStylePr w:type="lastCol">
      <w:rPr>
        <w:color w:val="FFFFFF"/>
      </w:rPr>
      <w:tblPr/>
      <w:tcPr>
        <w:tcBorders>
          <w:top w:val="nil"/>
          <w:left w:val="nil"/>
          <w:bottom w:val="nil"/>
          <w:right w:val="nil"/>
        </w:tcBorders>
        <w:shd w:val="clear" w:color="auto" w:fill="2C4C74"/>
      </w:tcPr>
    </w:tblStylePr>
    <w:tblStylePr w:type="band1Vert">
      <w:tblPr/>
      <w:tcPr>
        <w:shd w:val="clear" w:color="auto" w:fill="B8CCE4"/>
      </w:tcPr>
    </w:tblStylePr>
    <w:tblStylePr w:type="band2Vert"/>
    <w:tblStylePr w:type="band1Horz">
      <w:tblPr/>
      <w:tcPr>
        <w:shd w:val="clear" w:color="auto" w:fill="A7BFDE"/>
      </w:tcPr>
    </w:tblStylePr>
    <w:tblStylePr w:type="band2Horz"/>
    <w:tblStylePr w:type="neCell">
      <w:rPr>
        <w:color w:val="000000"/>
      </w:rPr>
    </w:tblStylePr>
    <w:tblStylePr w:type="nwCell">
      <w:rPr>
        <w:color w:val="000000"/>
      </w:rPr>
    </w:tblStylePr>
    <w:tblStylePr w:type="seCell"/>
    <w:tblStylePr w:type="swCell"/>
  </w:style>
  <w:style w:type="table" w:styleId="227">
    <w:name w:val="Colorful Shading Accent 2"/>
    <w:basedOn w:val="15"/>
    <w:qFormat/>
    <w:uiPriority w:val="71"/>
    <w:rPr>
      <w:color w:val="000000"/>
    </w:rPr>
    <w:tblPr>
      <w:tblBorders>
        <w:top w:val="single" w:color="C0504D" w:sz="24" w:space="0"/>
        <w:left w:val="single" w:color="C0504D" w:sz="4" w:space="0"/>
        <w:bottom w:val="single" w:color="C0504D" w:sz="4" w:space="0"/>
        <w:right w:val="single" w:color="C0504D" w:sz="4" w:space="0"/>
        <w:insideH w:val="single" w:color="FFFFFF" w:sz="4" w:space="0"/>
        <w:insideV w:val="single" w:color="FFFFFF" w:sz="4" w:space="0"/>
      </w:tblBorders>
    </w:tblPr>
    <w:tcPr>
      <w:shd w:val="clear" w:color="auto" w:fill="F8EDED"/>
    </w:tcPr>
    <w:tblStylePr w:type="firstRow">
      <w:rPr>
        <w:b/>
        <w:bCs/>
      </w:rPr>
      <w:tblPr/>
      <w:tcPr>
        <w:tcBorders>
          <w:top w:val="nil"/>
          <w:left w:val="single" w:color="C0504D" w:sz="24" w:space="0"/>
          <w:bottom w:val="nil"/>
          <w:right w:val="nil"/>
        </w:tcBorders>
        <w:shd w:val="clear" w:color="auto" w:fill="FFFFFF"/>
      </w:tcPr>
    </w:tblStylePr>
    <w:tblStylePr w:type="lastRow">
      <w:rPr>
        <w:b/>
        <w:bCs/>
      </w:rPr>
      <w:tblPr/>
      <w:tcPr>
        <w:tcBorders>
          <w:top w:val="single" w:color="FFFFFF" w:sz="6" w:space="0"/>
        </w:tcBorders>
        <w:shd w:val="clear" w:color="auto" w:fill="772C2A"/>
      </w:tcPr>
    </w:tblStylePr>
    <w:tblStylePr w:type="firstCol">
      <w:rPr>
        <w:color w:val="FFFFFF"/>
      </w:rPr>
      <w:tblPr/>
      <w:tcPr>
        <w:tcBorders>
          <w:top w:val="nil"/>
          <w:left w:val="nil"/>
          <w:bottom w:val="nil"/>
          <w:right w:val="nil"/>
        </w:tcBorders>
        <w:shd w:val="clear" w:color="auto" w:fill="772C2A"/>
      </w:tcPr>
    </w:tblStylePr>
    <w:tblStylePr w:type="lastCol">
      <w:rPr>
        <w:color w:val="FFFFFF"/>
      </w:rPr>
      <w:tblPr/>
      <w:tcPr>
        <w:tcBorders>
          <w:top w:val="nil"/>
          <w:left w:val="nil"/>
          <w:bottom w:val="nil"/>
          <w:right w:val="nil"/>
        </w:tcBorders>
        <w:shd w:val="clear" w:color="auto" w:fill="772C2A"/>
      </w:tcPr>
    </w:tblStylePr>
    <w:tblStylePr w:type="band1Vert">
      <w:tblPr/>
      <w:tcPr>
        <w:shd w:val="clear" w:color="auto" w:fill="E5B8B7"/>
      </w:tcPr>
    </w:tblStylePr>
    <w:tblStylePr w:type="band2Vert"/>
    <w:tblStylePr w:type="band1Horz">
      <w:tblPr/>
      <w:tcPr>
        <w:shd w:val="clear" w:color="auto" w:fill="DFA7A6"/>
      </w:tcPr>
    </w:tblStylePr>
    <w:tblStylePr w:type="band2Horz"/>
    <w:tblStylePr w:type="neCell">
      <w:rPr>
        <w:color w:val="000000"/>
      </w:rPr>
    </w:tblStylePr>
    <w:tblStylePr w:type="nwCell">
      <w:rPr>
        <w:color w:val="000000"/>
      </w:rPr>
    </w:tblStylePr>
    <w:tblStylePr w:type="seCell"/>
    <w:tblStylePr w:type="swCell"/>
  </w:style>
  <w:style w:type="table" w:styleId="228">
    <w:name w:val="Colorful Shading Accent 3"/>
    <w:basedOn w:val="15"/>
    <w:qFormat/>
    <w:uiPriority w:val="71"/>
    <w:rPr>
      <w:color w:val="000000"/>
    </w:rPr>
    <w:tblPr>
      <w:tblBorders>
        <w:top w:val="single" w:color="8064A2" w:sz="24" w:space="0"/>
        <w:left w:val="single" w:color="9BBB59" w:sz="4" w:space="0"/>
        <w:bottom w:val="single" w:color="9BBB59" w:sz="4" w:space="0"/>
        <w:right w:val="single" w:color="9BBB59" w:sz="4" w:space="0"/>
        <w:insideH w:val="single" w:color="FFFFFF" w:sz="4" w:space="0"/>
        <w:insideV w:val="single" w:color="FFFFFF" w:sz="4" w:space="0"/>
      </w:tblBorders>
    </w:tblPr>
    <w:tcPr>
      <w:shd w:val="clear" w:color="auto" w:fill="F5F8EE"/>
    </w:tcPr>
    <w:tblStylePr w:type="firstRow">
      <w:rPr>
        <w:b/>
        <w:bCs/>
      </w:rPr>
      <w:tblPr/>
      <w:tcPr>
        <w:tcBorders>
          <w:top w:val="nil"/>
          <w:left w:val="single" w:color="8064A2" w:sz="24" w:space="0"/>
          <w:bottom w:val="nil"/>
          <w:right w:val="nil"/>
        </w:tcBorders>
        <w:shd w:val="clear" w:color="auto" w:fill="FFFFFF"/>
      </w:tcPr>
    </w:tblStylePr>
    <w:tblStylePr w:type="lastRow">
      <w:rPr>
        <w:b/>
        <w:bCs/>
      </w:rPr>
      <w:tblPr/>
      <w:tcPr>
        <w:tcBorders>
          <w:top w:val="single" w:color="FFFFFF" w:sz="6" w:space="0"/>
        </w:tcBorders>
        <w:shd w:val="clear" w:color="auto" w:fill="5E7530"/>
      </w:tcPr>
    </w:tblStylePr>
    <w:tblStylePr w:type="firstCol">
      <w:rPr>
        <w:color w:val="FFFFFF"/>
      </w:rPr>
      <w:tblPr/>
      <w:tcPr>
        <w:tcBorders>
          <w:top w:val="nil"/>
          <w:left w:val="nil"/>
          <w:bottom w:val="nil"/>
          <w:right w:val="nil"/>
        </w:tcBorders>
        <w:shd w:val="clear" w:color="auto" w:fill="5E7530"/>
      </w:tcPr>
    </w:tblStylePr>
    <w:tblStylePr w:type="lastCol">
      <w:rPr>
        <w:color w:val="FFFFFF"/>
      </w:rPr>
      <w:tblPr/>
      <w:tcPr>
        <w:tcBorders>
          <w:top w:val="nil"/>
          <w:left w:val="nil"/>
          <w:bottom w:val="nil"/>
          <w:right w:val="nil"/>
        </w:tcBorders>
        <w:shd w:val="clear" w:color="auto" w:fill="5E7530"/>
      </w:tcPr>
    </w:tblStylePr>
    <w:tblStylePr w:type="band1Vert">
      <w:tblPr/>
      <w:tcPr>
        <w:shd w:val="clear" w:color="auto" w:fill="D6E3BC"/>
      </w:tcPr>
    </w:tblStylePr>
    <w:tblStylePr w:type="band2Vert"/>
    <w:tblStylePr w:type="band1Horz">
      <w:tblPr/>
      <w:tcPr>
        <w:shd w:val="clear" w:color="auto" w:fill="CDDDAC"/>
      </w:tcPr>
    </w:tblStylePr>
    <w:tblStylePr w:type="band2Horz"/>
    <w:tblStylePr w:type="neCell"/>
    <w:tblStylePr w:type="nwCell"/>
    <w:tblStylePr w:type="seCell"/>
    <w:tblStylePr w:type="swCell"/>
  </w:style>
  <w:style w:type="table" w:styleId="229">
    <w:name w:val="Colorful Shading Accent 4"/>
    <w:basedOn w:val="15"/>
    <w:qFormat/>
    <w:uiPriority w:val="71"/>
    <w:rPr>
      <w:color w:val="000000"/>
    </w:rPr>
    <w:tblPr>
      <w:tblBorders>
        <w:top w:val="single" w:color="9BBB59" w:sz="24" w:space="0"/>
        <w:left w:val="single" w:color="8064A2" w:sz="4" w:space="0"/>
        <w:bottom w:val="single" w:color="8064A2" w:sz="4" w:space="0"/>
        <w:right w:val="single" w:color="8064A2" w:sz="4" w:space="0"/>
        <w:insideH w:val="single" w:color="FFFFFF" w:sz="4" w:space="0"/>
        <w:insideV w:val="single" w:color="FFFFFF" w:sz="4" w:space="0"/>
      </w:tblBorders>
    </w:tblPr>
    <w:tcPr>
      <w:shd w:val="clear" w:color="auto" w:fill="F2EFF6"/>
    </w:tcPr>
    <w:tblStylePr w:type="firstRow">
      <w:rPr>
        <w:b/>
        <w:bCs/>
      </w:rPr>
      <w:tblPr/>
      <w:tcPr>
        <w:tcBorders>
          <w:top w:val="nil"/>
          <w:left w:val="single" w:color="9BBB59" w:sz="24" w:space="0"/>
          <w:bottom w:val="nil"/>
          <w:right w:val="nil"/>
        </w:tcBorders>
        <w:shd w:val="clear" w:color="auto" w:fill="FFFFFF"/>
      </w:tcPr>
    </w:tblStylePr>
    <w:tblStylePr w:type="lastRow">
      <w:rPr>
        <w:b/>
        <w:bCs/>
      </w:rPr>
      <w:tblPr/>
      <w:tcPr>
        <w:tcBorders>
          <w:top w:val="single" w:color="FFFFFF" w:sz="6" w:space="0"/>
        </w:tcBorders>
        <w:shd w:val="clear" w:color="auto" w:fill="4C3B62"/>
      </w:tcPr>
    </w:tblStylePr>
    <w:tblStylePr w:type="firstCol">
      <w:rPr>
        <w:color w:val="FFFFFF"/>
      </w:rPr>
      <w:tblPr/>
      <w:tcPr>
        <w:tcBorders>
          <w:top w:val="nil"/>
          <w:left w:val="nil"/>
          <w:bottom w:val="nil"/>
          <w:right w:val="nil"/>
        </w:tcBorders>
        <w:shd w:val="clear" w:color="auto" w:fill="4C3B62"/>
      </w:tcPr>
    </w:tblStylePr>
    <w:tblStylePr w:type="lastCol">
      <w:rPr>
        <w:color w:val="FFFFFF"/>
      </w:rPr>
      <w:tblPr/>
      <w:tcPr>
        <w:tcBorders>
          <w:top w:val="nil"/>
          <w:left w:val="nil"/>
          <w:bottom w:val="nil"/>
          <w:right w:val="nil"/>
        </w:tcBorders>
        <w:shd w:val="clear" w:color="auto" w:fill="4C3B62"/>
      </w:tcPr>
    </w:tblStylePr>
    <w:tblStylePr w:type="band1Vert">
      <w:tblPr/>
      <w:tcPr>
        <w:shd w:val="clear" w:color="auto" w:fill="CCC0D9"/>
      </w:tcPr>
    </w:tblStylePr>
    <w:tblStylePr w:type="band2Vert"/>
    <w:tblStylePr w:type="band1Horz">
      <w:tblPr/>
      <w:tcPr>
        <w:shd w:val="clear" w:color="auto" w:fill="BFB1D0"/>
      </w:tcPr>
    </w:tblStylePr>
    <w:tblStylePr w:type="band2Horz"/>
    <w:tblStylePr w:type="neCell">
      <w:rPr>
        <w:color w:val="000000"/>
      </w:rPr>
    </w:tblStylePr>
    <w:tblStylePr w:type="nwCell">
      <w:rPr>
        <w:color w:val="000000"/>
      </w:rPr>
    </w:tblStylePr>
    <w:tblStylePr w:type="seCell"/>
    <w:tblStylePr w:type="swCell"/>
  </w:style>
  <w:style w:type="table" w:styleId="230">
    <w:name w:val="Colorful Shading Accent 5"/>
    <w:basedOn w:val="15"/>
    <w:qFormat/>
    <w:uiPriority w:val="71"/>
    <w:rPr>
      <w:color w:val="000000"/>
    </w:rPr>
    <w:tblPr>
      <w:tblBorders>
        <w:top w:val="single" w:color="F79646" w:sz="24" w:space="0"/>
        <w:left w:val="single" w:color="4BACC6" w:sz="4" w:space="0"/>
        <w:bottom w:val="single" w:color="4BACC6" w:sz="4" w:space="0"/>
        <w:right w:val="single" w:color="4BACC6" w:sz="4" w:space="0"/>
        <w:insideH w:val="single" w:color="FFFFFF" w:sz="4" w:space="0"/>
        <w:insideV w:val="single" w:color="FFFFFF" w:sz="4" w:space="0"/>
      </w:tblBorders>
    </w:tblPr>
    <w:tcPr>
      <w:shd w:val="clear" w:color="auto" w:fill="EDF6F9"/>
    </w:tcPr>
    <w:tblStylePr w:type="firstRow">
      <w:rPr>
        <w:b/>
        <w:bCs/>
      </w:rPr>
      <w:tblPr/>
      <w:tcPr>
        <w:tcBorders>
          <w:top w:val="nil"/>
          <w:left w:val="single" w:color="F79646" w:sz="24" w:space="0"/>
          <w:bottom w:val="nil"/>
          <w:right w:val="nil"/>
        </w:tcBorders>
        <w:shd w:val="clear" w:color="auto" w:fill="FFFFFF"/>
      </w:tcPr>
    </w:tblStylePr>
    <w:tblStylePr w:type="lastRow">
      <w:rPr>
        <w:b/>
        <w:bCs/>
      </w:rPr>
      <w:tblPr/>
      <w:tcPr>
        <w:tcBorders>
          <w:top w:val="single" w:color="FFFFFF" w:sz="6" w:space="0"/>
        </w:tcBorders>
        <w:shd w:val="clear" w:color="auto" w:fill="276A7C"/>
      </w:tcPr>
    </w:tblStylePr>
    <w:tblStylePr w:type="firstCol">
      <w:rPr>
        <w:color w:val="FFFFFF"/>
      </w:rPr>
      <w:tblPr/>
      <w:tcPr>
        <w:tcBorders>
          <w:top w:val="nil"/>
          <w:left w:val="nil"/>
          <w:bottom w:val="nil"/>
          <w:right w:val="nil"/>
        </w:tcBorders>
        <w:shd w:val="clear" w:color="auto" w:fill="276A7C"/>
      </w:tcPr>
    </w:tblStylePr>
    <w:tblStylePr w:type="lastCol">
      <w:rPr>
        <w:color w:val="FFFFFF"/>
      </w:rPr>
      <w:tblPr/>
      <w:tcPr>
        <w:tcBorders>
          <w:top w:val="nil"/>
          <w:left w:val="nil"/>
          <w:bottom w:val="nil"/>
          <w:right w:val="nil"/>
        </w:tcBorders>
        <w:shd w:val="clear" w:color="auto" w:fill="276A7C"/>
      </w:tcPr>
    </w:tblStylePr>
    <w:tblStylePr w:type="band1Vert">
      <w:tblPr/>
      <w:tcPr>
        <w:shd w:val="clear" w:color="auto" w:fill="B6DDE8"/>
      </w:tcPr>
    </w:tblStylePr>
    <w:tblStylePr w:type="band2Vert"/>
    <w:tblStylePr w:type="band1Horz">
      <w:tblPr/>
      <w:tcPr>
        <w:shd w:val="clear" w:color="auto" w:fill="A5D5E2"/>
      </w:tcPr>
    </w:tblStylePr>
    <w:tblStylePr w:type="band2Horz"/>
    <w:tblStylePr w:type="neCell">
      <w:rPr>
        <w:color w:val="000000"/>
      </w:rPr>
    </w:tblStylePr>
    <w:tblStylePr w:type="nwCell">
      <w:rPr>
        <w:color w:val="000000"/>
      </w:rPr>
    </w:tblStylePr>
    <w:tblStylePr w:type="seCell"/>
    <w:tblStylePr w:type="swCell"/>
  </w:style>
  <w:style w:type="table" w:styleId="231">
    <w:name w:val="Colorful Shading Accent 6"/>
    <w:basedOn w:val="15"/>
    <w:qFormat/>
    <w:uiPriority w:val="71"/>
    <w:rPr>
      <w:color w:val="000000"/>
    </w:rPr>
    <w:tblPr>
      <w:tblBorders>
        <w:top w:val="single" w:color="4BACC6" w:sz="24" w:space="0"/>
        <w:left w:val="single" w:color="F79646" w:sz="4" w:space="0"/>
        <w:bottom w:val="single" w:color="F79646" w:sz="4" w:space="0"/>
        <w:right w:val="single" w:color="F79646" w:sz="4" w:space="0"/>
        <w:insideH w:val="single" w:color="FFFFFF" w:sz="4" w:space="0"/>
        <w:insideV w:val="single" w:color="FFFFFF" w:sz="4" w:space="0"/>
      </w:tblBorders>
    </w:tblPr>
    <w:tcPr>
      <w:shd w:val="clear" w:color="auto" w:fill="FEF4EC"/>
    </w:tcPr>
    <w:tblStylePr w:type="firstRow">
      <w:rPr>
        <w:b/>
        <w:bCs/>
      </w:rPr>
      <w:tblPr/>
      <w:tcPr>
        <w:tcBorders>
          <w:top w:val="nil"/>
          <w:left w:val="single" w:color="4BACC6" w:sz="24" w:space="0"/>
          <w:bottom w:val="nil"/>
          <w:right w:val="nil"/>
        </w:tcBorders>
        <w:shd w:val="clear" w:color="auto" w:fill="FFFFFF"/>
      </w:tcPr>
    </w:tblStylePr>
    <w:tblStylePr w:type="lastRow">
      <w:rPr>
        <w:b/>
        <w:bCs/>
      </w:rPr>
      <w:tblPr/>
      <w:tcPr>
        <w:tcBorders>
          <w:top w:val="single" w:color="FFFFFF" w:sz="6" w:space="0"/>
        </w:tcBorders>
        <w:shd w:val="clear" w:color="auto" w:fill="B65608"/>
      </w:tcPr>
    </w:tblStylePr>
    <w:tblStylePr w:type="firstCol">
      <w:rPr>
        <w:color w:val="FFFFFF"/>
      </w:rPr>
      <w:tblPr/>
      <w:tcPr>
        <w:tcBorders>
          <w:top w:val="nil"/>
          <w:left w:val="nil"/>
          <w:bottom w:val="nil"/>
          <w:right w:val="nil"/>
        </w:tcBorders>
        <w:shd w:val="clear" w:color="auto" w:fill="B65608"/>
      </w:tcPr>
    </w:tblStylePr>
    <w:tblStylePr w:type="lastCol">
      <w:rPr>
        <w:color w:val="FFFFFF"/>
      </w:rPr>
      <w:tblPr/>
      <w:tcPr>
        <w:tcBorders>
          <w:top w:val="nil"/>
          <w:left w:val="nil"/>
          <w:bottom w:val="nil"/>
          <w:right w:val="nil"/>
        </w:tcBorders>
        <w:shd w:val="clear" w:color="auto" w:fill="B65608"/>
      </w:tcPr>
    </w:tblStylePr>
    <w:tblStylePr w:type="band1Vert">
      <w:tblPr/>
      <w:tcPr>
        <w:shd w:val="clear" w:color="auto" w:fill="FBD4B4"/>
      </w:tcPr>
    </w:tblStylePr>
    <w:tblStylePr w:type="band2Vert"/>
    <w:tblStylePr w:type="band1Horz">
      <w:tblPr/>
      <w:tcPr>
        <w:shd w:val="clear" w:color="auto" w:fill="FBCAA2"/>
      </w:tcPr>
    </w:tblStylePr>
    <w:tblStylePr w:type="band2Horz"/>
    <w:tblStylePr w:type="neCell">
      <w:rPr>
        <w:color w:val="000000"/>
      </w:rPr>
    </w:tblStylePr>
    <w:tblStylePr w:type="nwCell">
      <w:rPr>
        <w:color w:val="000000"/>
      </w:rPr>
    </w:tblStylePr>
    <w:tblStylePr w:type="seCell"/>
    <w:tblStylePr w:type="swCell"/>
  </w:style>
  <w:style w:type="table" w:styleId="232">
    <w:name w:val="Colorful List"/>
    <w:basedOn w:val="15"/>
    <w:qFormat/>
    <w:uiPriority w:val="72"/>
    <w:rPr>
      <w:color w:val="000000"/>
    </w:rPr>
    <w:tblPr>
      <w:tblStyleRowBandSize w:val="1"/>
      <w:tblStyleColBandSize w:val="1"/>
    </w:tblPr>
    <w:tcPr>
      <w:shd w:val="clear" w:color="auto" w:fill="E6E6E6"/>
    </w:tcPr>
    <w:tblStylePr w:type="firstRow">
      <w:rPr>
        <w:b/>
        <w:bCs/>
      </w:rPr>
      <w:tblPr/>
      <w:tcPr>
        <w:tcBorders>
          <w:left w:val="single" w:color="FFFFFF" w:sz="12" w:space="0"/>
        </w:tcBorders>
        <w:shd w:val="clear" w:color="auto" w:fill="9E3A38"/>
      </w:tcPr>
    </w:tblStylePr>
    <w:tblStylePr w:type="lastRow">
      <w:rPr>
        <w:b/>
        <w:bCs/>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tcBorders>
        <w:shd w:val="clear" w:color="auto" w:fill="C0C0C0"/>
      </w:tcPr>
    </w:tblStylePr>
    <w:tblStylePr w:type="band2Vert"/>
    <w:tblStylePr w:type="band1Horz">
      <w:tblPr/>
      <w:tcPr>
        <w:shd w:val="clear" w:color="auto" w:fill="CCCCCC"/>
      </w:tcPr>
    </w:tblStylePr>
    <w:tblStylePr w:type="band2Horz"/>
    <w:tblStylePr w:type="neCell"/>
    <w:tblStylePr w:type="nwCell"/>
    <w:tblStylePr w:type="seCell"/>
    <w:tblStylePr w:type="swCell"/>
  </w:style>
  <w:style w:type="table" w:styleId="233">
    <w:name w:val="Colorful List Accent 1"/>
    <w:basedOn w:val="15"/>
    <w:qFormat/>
    <w:uiPriority w:val="72"/>
    <w:rPr>
      <w:color w:val="000000"/>
    </w:rPr>
    <w:tblPr>
      <w:tblStyleRowBandSize w:val="1"/>
      <w:tblStyleColBandSize w:val="1"/>
    </w:tblPr>
    <w:tcPr>
      <w:shd w:val="clear" w:color="auto" w:fill="EDF2F8"/>
    </w:tcPr>
    <w:tblStylePr w:type="firstRow">
      <w:rPr>
        <w:b/>
        <w:bCs/>
      </w:rPr>
      <w:tblPr/>
      <w:tcPr>
        <w:tcBorders>
          <w:left w:val="single" w:color="FFFFFF" w:sz="12" w:space="0"/>
        </w:tcBorders>
        <w:shd w:val="clear" w:color="auto" w:fill="9E3A38"/>
      </w:tcPr>
    </w:tblStylePr>
    <w:tblStylePr w:type="lastRow">
      <w:rPr>
        <w:b/>
        <w:bCs/>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tcBorders>
        <w:shd w:val="clear" w:color="auto" w:fill="D3DFEE"/>
      </w:tcPr>
    </w:tblStylePr>
    <w:tblStylePr w:type="band2Vert"/>
    <w:tblStylePr w:type="band1Horz">
      <w:tblPr/>
      <w:tcPr>
        <w:shd w:val="clear" w:color="auto" w:fill="DBE5F1"/>
      </w:tcPr>
    </w:tblStylePr>
    <w:tblStylePr w:type="band2Horz"/>
    <w:tblStylePr w:type="neCell"/>
    <w:tblStylePr w:type="nwCell"/>
    <w:tblStylePr w:type="seCell"/>
    <w:tblStylePr w:type="swCell"/>
  </w:style>
  <w:style w:type="table" w:styleId="234">
    <w:name w:val="Colorful List Accent 2"/>
    <w:basedOn w:val="15"/>
    <w:qFormat/>
    <w:uiPriority w:val="72"/>
    <w:rPr>
      <w:color w:val="000000"/>
    </w:rPr>
    <w:tblPr>
      <w:tblStyleRowBandSize w:val="1"/>
      <w:tblStyleColBandSize w:val="1"/>
    </w:tblPr>
    <w:tcPr>
      <w:shd w:val="clear" w:color="auto" w:fill="F8EDED"/>
    </w:tcPr>
    <w:tblStylePr w:type="firstRow">
      <w:rPr>
        <w:b/>
        <w:bCs/>
      </w:rPr>
      <w:tblPr/>
      <w:tcPr>
        <w:tcBorders>
          <w:left w:val="single" w:color="FFFFFF" w:sz="12" w:space="0"/>
        </w:tcBorders>
        <w:shd w:val="clear" w:color="auto" w:fill="9E3A38"/>
      </w:tcPr>
    </w:tblStylePr>
    <w:tblStylePr w:type="lastRow">
      <w:rPr>
        <w:b/>
        <w:bCs/>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tcBorders>
        <w:shd w:val="clear" w:color="auto" w:fill="EFD3D2"/>
      </w:tcPr>
    </w:tblStylePr>
    <w:tblStylePr w:type="band2Vert"/>
    <w:tblStylePr w:type="band1Horz">
      <w:tblPr/>
      <w:tcPr>
        <w:shd w:val="clear" w:color="auto" w:fill="F2DBDB"/>
      </w:tcPr>
    </w:tblStylePr>
    <w:tblStylePr w:type="band2Horz"/>
    <w:tblStylePr w:type="neCell"/>
    <w:tblStylePr w:type="nwCell"/>
    <w:tblStylePr w:type="seCell"/>
    <w:tblStylePr w:type="swCell"/>
  </w:style>
  <w:style w:type="table" w:styleId="235">
    <w:name w:val="Colorful List Accent 3"/>
    <w:basedOn w:val="15"/>
    <w:qFormat/>
    <w:uiPriority w:val="72"/>
    <w:rPr>
      <w:color w:val="000000"/>
    </w:rPr>
    <w:tblPr>
      <w:tblStyleRowBandSize w:val="1"/>
      <w:tblStyleColBandSize w:val="1"/>
    </w:tblPr>
    <w:tcPr>
      <w:shd w:val="clear" w:color="auto" w:fill="F5F8EE"/>
    </w:tcPr>
    <w:tblStylePr w:type="firstRow">
      <w:rPr>
        <w:b/>
        <w:bCs/>
      </w:rPr>
      <w:tblPr/>
      <w:tcPr>
        <w:tcBorders>
          <w:left w:val="single" w:color="FFFFFF" w:sz="12" w:space="0"/>
        </w:tcBorders>
        <w:shd w:val="clear" w:color="auto" w:fill="664E82"/>
      </w:tcPr>
    </w:tblStylePr>
    <w:tblStylePr w:type="lastRow">
      <w:rPr>
        <w:b/>
        <w:bCs/>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tcBorders>
        <w:shd w:val="clear" w:color="auto" w:fill="E6EED5"/>
      </w:tcPr>
    </w:tblStylePr>
    <w:tblStylePr w:type="band2Vert"/>
    <w:tblStylePr w:type="band1Horz">
      <w:tblPr/>
      <w:tcPr>
        <w:shd w:val="clear" w:color="auto" w:fill="EAF1DD"/>
      </w:tcPr>
    </w:tblStylePr>
    <w:tblStylePr w:type="band2Horz"/>
    <w:tblStylePr w:type="neCell"/>
    <w:tblStylePr w:type="nwCell"/>
    <w:tblStylePr w:type="seCell"/>
    <w:tblStylePr w:type="swCell"/>
  </w:style>
  <w:style w:type="table" w:styleId="236">
    <w:name w:val="Colorful List Accent 4"/>
    <w:basedOn w:val="15"/>
    <w:qFormat/>
    <w:uiPriority w:val="72"/>
    <w:rPr>
      <w:color w:val="000000"/>
    </w:rPr>
    <w:tblPr>
      <w:tblStyleRowBandSize w:val="1"/>
      <w:tblStyleColBandSize w:val="1"/>
    </w:tblPr>
    <w:tcPr>
      <w:shd w:val="clear" w:color="auto" w:fill="F2EFF6"/>
    </w:tcPr>
    <w:tblStylePr w:type="firstRow">
      <w:rPr>
        <w:b/>
        <w:bCs/>
      </w:rPr>
      <w:tblPr/>
      <w:tcPr>
        <w:tcBorders>
          <w:left w:val="single" w:color="FFFFFF" w:sz="12" w:space="0"/>
        </w:tcBorders>
        <w:shd w:val="clear" w:color="auto" w:fill="7E9C40"/>
      </w:tcPr>
    </w:tblStylePr>
    <w:tblStylePr w:type="lastRow">
      <w:rPr>
        <w:b/>
        <w:bCs/>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tcBorders>
        <w:shd w:val="clear" w:color="auto" w:fill="DFD8E8"/>
      </w:tcPr>
    </w:tblStylePr>
    <w:tblStylePr w:type="band2Vert"/>
    <w:tblStylePr w:type="band1Horz">
      <w:tblPr/>
      <w:tcPr>
        <w:shd w:val="clear" w:color="auto" w:fill="E5DFEC"/>
      </w:tcPr>
    </w:tblStylePr>
    <w:tblStylePr w:type="band2Horz"/>
    <w:tblStylePr w:type="neCell"/>
    <w:tblStylePr w:type="nwCell"/>
    <w:tblStylePr w:type="seCell"/>
    <w:tblStylePr w:type="swCell"/>
  </w:style>
  <w:style w:type="table" w:styleId="237">
    <w:name w:val="Colorful List Accent 5"/>
    <w:basedOn w:val="15"/>
    <w:qFormat/>
    <w:uiPriority w:val="72"/>
    <w:rPr>
      <w:color w:val="000000"/>
    </w:rPr>
    <w:tblPr>
      <w:tblStyleRowBandSize w:val="1"/>
      <w:tblStyleColBandSize w:val="1"/>
    </w:tblPr>
    <w:tcPr>
      <w:shd w:val="clear" w:color="auto" w:fill="EDF6F9"/>
    </w:tcPr>
    <w:tblStylePr w:type="firstRow">
      <w:rPr>
        <w:b/>
        <w:bCs/>
      </w:rPr>
      <w:tblPr/>
      <w:tcPr>
        <w:tcBorders>
          <w:left w:val="single" w:color="FFFFFF" w:sz="12" w:space="0"/>
        </w:tcBorders>
        <w:shd w:val="clear" w:color="auto" w:fill="F2730A"/>
      </w:tcPr>
    </w:tblStylePr>
    <w:tblStylePr w:type="lastRow">
      <w:rPr>
        <w:b/>
        <w:bCs/>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tcBorders>
        <w:shd w:val="clear" w:color="auto" w:fill="D2EAF1"/>
      </w:tcPr>
    </w:tblStylePr>
    <w:tblStylePr w:type="band2Vert"/>
    <w:tblStylePr w:type="band1Horz">
      <w:tblPr/>
      <w:tcPr>
        <w:shd w:val="clear" w:color="auto" w:fill="DAEEF3"/>
      </w:tcPr>
    </w:tblStylePr>
    <w:tblStylePr w:type="band2Horz"/>
    <w:tblStylePr w:type="neCell"/>
    <w:tblStylePr w:type="nwCell"/>
    <w:tblStylePr w:type="seCell"/>
    <w:tblStylePr w:type="swCell"/>
  </w:style>
  <w:style w:type="table" w:styleId="238">
    <w:name w:val="Colorful List Accent 6"/>
    <w:basedOn w:val="15"/>
    <w:qFormat/>
    <w:uiPriority w:val="72"/>
    <w:rPr>
      <w:color w:val="000000"/>
    </w:rPr>
    <w:tblPr>
      <w:tblStyleRowBandSize w:val="1"/>
      <w:tblStyleColBandSize w:val="1"/>
    </w:tblPr>
    <w:tcPr>
      <w:shd w:val="clear" w:color="auto" w:fill="FEF4EC"/>
    </w:tcPr>
    <w:tblStylePr w:type="firstRow">
      <w:rPr>
        <w:b/>
        <w:bCs/>
      </w:rPr>
      <w:tblPr/>
      <w:tcPr>
        <w:tcBorders>
          <w:left w:val="single" w:color="FFFFFF" w:sz="12" w:space="0"/>
        </w:tcBorders>
        <w:shd w:val="clear" w:color="auto" w:fill="348DA5"/>
      </w:tcPr>
    </w:tblStylePr>
    <w:tblStylePr w:type="lastRow">
      <w:rPr>
        <w:b/>
        <w:bCs/>
      </w:rPr>
      <w:tblPr/>
      <w:tcPr>
        <w:tcBorders>
          <w:top w:val="single" w:color="000000" w:sz="12" w:space="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tcBorders>
        <w:shd w:val="clear" w:color="auto" w:fill="FDE4D0"/>
      </w:tcPr>
    </w:tblStylePr>
    <w:tblStylePr w:type="band2Vert"/>
    <w:tblStylePr w:type="band1Horz">
      <w:tblPr/>
      <w:tcPr>
        <w:shd w:val="clear" w:color="auto" w:fill="FDE9D9"/>
      </w:tcPr>
    </w:tblStylePr>
    <w:tblStylePr w:type="band2Horz"/>
    <w:tblStylePr w:type="neCell"/>
    <w:tblStylePr w:type="nwCell"/>
    <w:tblStylePr w:type="seCell"/>
    <w:tblStylePr w:type="swCell"/>
  </w:style>
  <w:style w:type="table" w:styleId="239">
    <w:name w:val="Colorful Grid"/>
    <w:basedOn w:val="15"/>
    <w:qFormat/>
    <w:uiPriority w:val="73"/>
    <w:rPr>
      <w:color w:val="000000"/>
    </w:rPr>
    <w:tblPr>
      <w:tblBorders>
        <w:insideH w:val="single" w:color="FFFFFF" w:sz="4" w:space="0"/>
      </w:tblBorders>
    </w:tblPr>
    <w:tcPr>
      <w:shd w:val="clear" w:color="auto" w:fill="CCCCCC"/>
    </w:tcPr>
    <w:tblStylePr w:type="firstRow">
      <w:rPr>
        <w:b/>
        <w:bCs/>
      </w:rPr>
      <w:tblPr/>
      <w:tcPr>
        <w:shd w:val="clear" w:color="auto" w:fill="999999"/>
      </w:tcPr>
    </w:tblStylePr>
    <w:tblStylePr w:type="lastRow">
      <w:rPr>
        <w:b/>
        <w:bCs/>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2Vert"/>
    <w:tblStylePr w:type="band1Horz">
      <w:tblPr/>
      <w:tcPr>
        <w:shd w:val="clear" w:color="auto" w:fill="808080"/>
      </w:tcPr>
    </w:tblStylePr>
    <w:tblStylePr w:type="band2Horz"/>
    <w:tblStylePr w:type="neCell"/>
    <w:tblStylePr w:type="nwCell"/>
    <w:tblStylePr w:type="seCell"/>
    <w:tblStylePr w:type="swCell"/>
  </w:style>
  <w:style w:type="table" w:styleId="240">
    <w:name w:val="Colorful Grid Accent 1"/>
    <w:basedOn w:val="15"/>
    <w:qFormat/>
    <w:uiPriority w:val="73"/>
    <w:rPr>
      <w:color w:val="000000"/>
    </w:rPr>
    <w:tblPr>
      <w:tblBorders>
        <w:insideH w:val="single" w:color="FFFFFF" w:sz="4" w:space="0"/>
      </w:tblBorders>
    </w:tblPr>
    <w:tcPr>
      <w:shd w:val="clear" w:color="auto" w:fill="DBE5F1"/>
    </w:tcPr>
    <w:tblStylePr w:type="firstRow">
      <w:rPr>
        <w:b/>
        <w:bCs/>
      </w:rPr>
      <w:tblPr/>
      <w:tcPr>
        <w:shd w:val="clear" w:color="auto" w:fill="B8CCE4"/>
      </w:tcPr>
    </w:tblStylePr>
    <w:tblStylePr w:type="lastRow">
      <w:rPr>
        <w:b/>
        <w:bCs/>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2Vert"/>
    <w:tblStylePr w:type="band1Horz">
      <w:tblPr/>
      <w:tcPr>
        <w:shd w:val="clear" w:color="auto" w:fill="A7BFDE"/>
      </w:tcPr>
    </w:tblStylePr>
    <w:tblStylePr w:type="band2Horz"/>
    <w:tblStylePr w:type="neCell"/>
    <w:tblStylePr w:type="nwCell"/>
    <w:tblStylePr w:type="seCell"/>
    <w:tblStylePr w:type="swCell"/>
  </w:style>
  <w:style w:type="table" w:styleId="241">
    <w:name w:val="Colorful Grid Accent 2"/>
    <w:basedOn w:val="15"/>
    <w:qFormat/>
    <w:uiPriority w:val="73"/>
    <w:rPr>
      <w:color w:val="000000"/>
    </w:rPr>
    <w:tblPr>
      <w:tblBorders>
        <w:insideH w:val="single" w:color="FFFFFF" w:sz="4" w:space="0"/>
      </w:tblBorders>
    </w:tblPr>
    <w:tcPr>
      <w:shd w:val="clear" w:color="auto" w:fill="F2DBDB"/>
    </w:tcPr>
    <w:tblStylePr w:type="firstRow">
      <w:rPr>
        <w:b/>
        <w:bCs/>
      </w:rPr>
      <w:tblPr/>
      <w:tcPr>
        <w:shd w:val="clear" w:color="auto" w:fill="E5B8B7"/>
      </w:tcPr>
    </w:tblStylePr>
    <w:tblStylePr w:type="lastRow">
      <w:rPr>
        <w:b/>
        <w:bCs/>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2Vert"/>
    <w:tblStylePr w:type="band1Horz">
      <w:tblPr/>
      <w:tcPr>
        <w:shd w:val="clear" w:color="auto" w:fill="DFA7A6"/>
      </w:tcPr>
    </w:tblStylePr>
    <w:tblStylePr w:type="band2Horz"/>
    <w:tblStylePr w:type="neCell"/>
    <w:tblStylePr w:type="nwCell"/>
    <w:tblStylePr w:type="seCell"/>
    <w:tblStylePr w:type="swCell"/>
  </w:style>
  <w:style w:type="table" w:styleId="242">
    <w:name w:val="Colorful Grid Accent 3"/>
    <w:basedOn w:val="15"/>
    <w:qFormat/>
    <w:uiPriority w:val="73"/>
    <w:rPr>
      <w:color w:val="000000"/>
    </w:rPr>
    <w:tblPr>
      <w:tblBorders>
        <w:insideH w:val="single" w:color="FFFFFF" w:sz="4" w:space="0"/>
      </w:tblBorders>
    </w:tblPr>
    <w:tcPr>
      <w:shd w:val="clear" w:color="auto" w:fill="EAF1DD"/>
    </w:tcPr>
    <w:tblStylePr w:type="firstRow">
      <w:rPr>
        <w:b/>
        <w:bCs/>
      </w:rPr>
      <w:tblPr/>
      <w:tcPr>
        <w:shd w:val="clear" w:color="auto" w:fill="D6E3BC"/>
      </w:tcPr>
    </w:tblStylePr>
    <w:tblStylePr w:type="lastRow">
      <w:rPr>
        <w:b/>
        <w:bCs/>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2Vert"/>
    <w:tblStylePr w:type="band1Horz">
      <w:tblPr/>
      <w:tcPr>
        <w:shd w:val="clear" w:color="auto" w:fill="CDDDAC"/>
      </w:tcPr>
    </w:tblStylePr>
    <w:tblStylePr w:type="band2Horz"/>
    <w:tblStylePr w:type="neCell"/>
    <w:tblStylePr w:type="nwCell"/>
    <w:tblStylePr w:type="seCell"/>
    <w:tblStylePr w:type="swCell"/>
  </w:style>
  <w:style w:type="table" w:styleId="243">
    <w:name w:val="Colorful Grid Accent 4"/>
    <w:basedOn w:val="15"/>
    <w:qFormat/>
    <w:uiPriority w:val="73"/>
    <w:rPr>
      <w:color w:val="000000"/>
    </w:rPr>
    <w:tblPr>
      <w:tblBorders>
        <w:insideH w:val="single" w:color="FFFFFF" w:sz="4" w:space="0"/>
      </w:tblBorders>
    </w:tblPr>
    <w:tcPr>
      <w:shd w:val="clear" w:color="auto" w:fill="E5DFEC"/>
    </w:tcPr>
    <w:tblStylePr w:type="firstRow">
      <w:rPr>
        <w:b/>
        <w:bCs/>
      </w:rPr>
      <w:tblPr/>
      <w:tcPr>
        <w:shd w:val="clear" w:color="auto" w:fill="CCC0D9"/>
      </w:tcPr>
    </w:tblStylePr>
    <w:tblStylePr w:type="lastRow">
      <w:rPr>
        <w:b/>
        <w:bCs/>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2Vert"/>
    <w:tblStylePr w:type="band1Horz">
      <w:tblPr/>
      <w:tcPr>
        <w:shd w:val="clear" w:color="auto" w:fill="BFB1D0"/>
      </w:tcPr>
    </w:tblStylePr>
    <w:tblStylePr w:type="band2Horz"/>
    <w:tblStylePr w:type="neCell"/>
    <w:tblStylePr w:type="nwCell"/>
    <w:tblStylePr w:type="seCell"/>
    <w:tblStylePr w:type="swCell"/>
  </w:style>
  <w:style w:type="table" w:styleId="244">
    <w:name w:val="Colorful Grid Accent 5"/>
    <w:basedOn w:val="15"/>
    <w:qFormat/>
    <w:uiPriority w:val="73"/>
    <w:rPr>
      <w:color w:val="000000"/>
    </w:rPr>
    <w:tblPr>
      <w:tblBorders>
        <w:insideH w:val="single" w:color="FFFFFF" w:sz="4" w:space="0"/>
      </w:tblBorders>
    </w:tblPr>
    <w:tcPr>
      <w:shd w:val="clear" w:color="auto" w:fill="DAEEF3"/>
    </w:tcPr>
    <w:tblStylePr w:type="firstRow">
      <w:rPr>
        <w:b/>
        <w:bCs/>
      </w:rPr>
      <w:tblPr/>
      <w:tcPr>
        <w:shd w:val="clear" w:color="auto" w:fill="B6DDE8"/>
      </w:tcPr>
    </w:tblStylePr>
    <w:tblStylePr w:type="lastRow">
      <w:rPr>
        <w:b/>
        <w:bCs/>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2Vert"/>
    <w:tblStylePr w:type="band1Horz">
      <w:tblPr/>
      <w:tcPr>
        <w:shd w:val="clear" w:color="auto" w:fill="A5D5E2"/>
      </w:tcPr>
    </w:tblStylePr>
    <w:tblStylePr w:type="band2Horz"/>
    <w:tblStylePr w:type="neCell"/>
    <w:tblStylePr w:type="nwCell"/>
    <w:tblStylePr w:type="seCell"/>
    <w:tblStylePr w:type="swCell"/>
  </w:style>
  <w:style w:type="table" w:styleId="245">
    <w:name w:val="Colorful Grid Accent 6"/>
    <w:basedOn w:val="15"/>
    <w:qFormat/>
    <w:uiPriority w:val="73"/>
    <w:rPr>
      <w:color w:val="000000"/>
    </w:rPr>
    <w:tblPr>
      <w:tblBorders>
        <w:insideH w:val="single" w:color="FFFFFF" w:sz="4" w:space="0"/>
      </w:tblBorders>
    </w:tblPr>
    <w:tcPr>
      <w:shd w:val="clear" w:color="auto" w:fill="FDE9D9"/>
    </w:tcPr>
    <w:tblStylePr w:type="firstRow">
      <w:rPr>
        <w:b/>
        <w:bCs/>
      </w:rPr>
      <w:tblPr/>
      <w:tcPr>
        <w:shd w:val="clear" w:color="auto" w:fill="FBD4B4"/>
      </w:tcPr>
    </w:tblStylePr>
    <w:tblStylePr w:type="lastRow">
      <w:rPr>
        <w:b/>
        <w:bCs/>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2Vert"/>
    <w:tblStylePr w:type="band1Horz">
      <w:tblPr/>
      <w:tcPr>
        <w:shd w:val="clear" w:color="auto" w:fill="FBCAA2"/>
      </w:tcPr>
    </w:tblStylePr>
    <w:tblStylePr w:type="band2Horz"/>
    <w:tblStylePr w:type="neCell"/>
    <w:tblStylePr w:type="nwCell"/>
    <w:tblStylePr w:type="seCell"/>
    <w:tblStylePr w:type="swCell"/>
  </w:style>
  <w:style w:type="character" w:customStyle="1" w:styleId="246">
    <w:name w:val="Επικεφαλίδα 1 Char"/>
    <w:basedOn w:val="14"/>
    <w:qFormat/>
    <w:uiPriority w:val="0"/>
    <w:rPr>
      <w:rFonts w:ascii="Cambria" w:hAnsi="Cambria" w:eastAsia="Times New Roman" w:cs="Arial"/>
      <w:b/>
      <w:bCs/>
      <w:i/>
      <w:color w:val="FFFFFF"/>
      <w:kern w:val="32"/>
      <w:sz w:val="28"/>
      <w:szCs w:val="28"/>
      <w:shd w:val="clear" w:color="auto" w:fill="0070C0"/>
      <w:lang w:eastAsia="en-US"/>
    </w:rPr>
  </w:style>
  <w:style w:type="character" w:customStyle="1" w:styleId="247">
    <w:name w:val="Κεφαλίδα Char"/>
    <w:basedOn w:val="14"/>
    <w:qFormat/>
    <w:uiPriority w:val="99"/>
    <w:rPr>
      <w:rFonts w:ascii="Times New Roman" w:hAnsi="Times New Roman" w:eastAsia="Calibri" w:cs="Times New Roman"/>
      <w:sz w:val="22"/>
      <w:szCs w:val="22"/>
      <w:lang w:val="el-GR" w:eastAsia="en-US"/>
    </w:rPr>
  </w:style>
  <w:style w:type="paragraph" w:customStyle="1" w:styleId="248">
    <w:name w:val="Αριθμός 1"/>
    <w:qFormat/>
    <w:uiPriority w:val="0"/>
    <w:pPr>
      <w:widowControl/>
      <w:numPr>
        <w:ilvl w:val="1"/>
        <w:numId w:val="12"/>
      </w:numPr>
      <w:suppressAutoHyphens/>
      <w:bidi w:val="0"/>
      <w:spacing w:before="0" w:after="0"/>
      <w:ind w:left="375" w:hanging="318"/>
      <w:jc w:val="left"/>
    </w:pPr>
    <w:rPr>
      <w:rFonts w:eastAsia="Times New Roman" w:asciiTheme="minorHAnsi" w:hAnsiTheme="minorHAnsi" w:cstheme="minorBidi"/>
      <w:color w:val="auto"/>
      <w:kern w:val="0"/>
      <w:sz w:val="20"/>
      <w:szCs w:val="20"/>
      <w:lang w:val="el-GR" w:eastAsia="el-GR" w:bidi="ar-SA"/>
    </w:rPr>
  </w:style>
  <w:style w:type="paragraph" w:customStyle="1" w:styleId="249">
    <w:name w:val="Λίστα"/>
    <w:basedOn w:val="250"/>
    <w:qFormat/>
    <w:uiPriority w:val="0"/>
    <w:pPr>
      <w:numPr>
        <w:ilvl w:val="0"/>
        <w:numId w:val="13"/>
      </w:numPr>
      <w:tabs>
        <w:tab w:val="left" w:pos="340"/>
        <w:tab w:val="left" w:pos="425"/>
      </w:tabs>
      <w:ind w:left="454" w:hanging="340"/>
    </w:pPr>
    <w:rPr>
      <w:rFonts w:eastAsia="Times New Roman" w:cs="Calibri"/>
      <w:szCs w:val="20"/>
    </w:rPr>
  </w:style>
  <w:style w:type="paragraph" w:customStyle="1" w:styleId="250">
    <w:name w:val="Αριθμός i"/>
    <w:basedOn w:val="1"/>
    <w:qFormat/>
    <w:uiPriority w:val="0"/>
    <w:pPr>
      <w:numPr>
        <w:ilvl w:val="0"/>
        <w:numId w:val="14"/>
      </w:numPr>
      <w:tabs>
        <w:tab w:val="left" w:pos="0"/>
      </w:tabs>
      <w:ind w:left="340" w:hanging="340"/>
    </w:pPr>
    <w:rPr>
      <w:rFonts w:ascii="Calibri" w:hAnsi="Calibri" w:eastAsia="Times New Roman"/>
      <w:sz w:val="24"/>
      <w:szCs w:val="20"/>
      <w:lang w:eastAsia="el-GR"/>
    </w:rPr>
  </w:style>
  <w:style w:type="paragraph" w:customStyle="1" w:styleId="251">
    <w:name w:val="Ερώτημα"/>
    <w:basedOn w:val="252"/>
    <w:qFormat/>
    <w:uiPriority w:val="0"/>
    <w:pPr>
      <w:tabs>
        <w:tab w:val="left" w:pos="0"/>
        <w:tab w:val="left" w:pos="340"/>
      </w:tabs>
      <w:ind w:left="680" w:leftChars="0" w:hanging="340"/>
    </w:pPr>
    <w:rPr>
      <w:rFonts w:ascii="Calibri" w:hAnsi="Calibri"/>
      <w:color w:val="auto"/>
      <w:sz w:val="24"/>
      <w:u w:val="none"/>
      <w:shd w:val="clear" w:color="auto" w:fill="auto"/>
    </w:rPr>
  </w:style>
  <w:style w:type="paragraph" w:customStyle="1" w:styleId="252">
    <w:name w:val="abc"/>
    <w:basedOn w:val="1"/>
    <w:qFormat/>
    <w:uiPriority w:val="0"/>
    <w:pPr>
      <w:tabs>
        <w:tab w:val="left" w:pos="340"/>
      </w:tabs>
      <w:ind w:left="624" w:hanging="283"/>
    </w:pPr>
    <w:rPr>
      <w:rFonts w:ascii="Calibri" w:hAnsi="Calibri" w:eastAsia="Calibri" w:cs="Times New Roman"/>
      <w:sz w:val="24"/>
      <w:lang w:val="el-GR" w:eastAsia="en-US"/>
    </w:rPr>
  </w:style>
  <w:style w:type="character" w:customStyle="1" w:styleId="253">
    <w:name w:val="Χαρακτήρες σημείωσης τέλους"/>
    <w:basedOn w:val="14"/>
    <w:qFormat/>
    <w:uiPriority w:val="0"/>
    <w:rPr>
      <w:vertAlign w:val="superscript"/>
    </w:rPr>
  </w:style>
  <w:style w:type="character" w:customStyle="1" w:styleId="254">
    <w:name w:val="Χαρακτήρες υποσημείωσης"/>
    <w:basedOn w:val="14"/>
    <w:qFormat/>
    <w:uiPriority w:val="0"/>
    <w:rPr>
      <w:vertAlign w:val="superscript"/>
    </w:rPr>
  </w:style>
  <w:style w:type="character" w:customStyle="1" w:styleId="255">
    <w:name w:val="Heading 1 Char"/>
    <w:basedOn w:val="14"/>
    <w:qFormat/>
    <w:uiPriority w:val="9"/>
    <w:rPr>
      <w:rFonts w:ascii="Arial" w:hAnsi="Arial" w:eastAsia="Arial" w:cs="Arial"/>
      <w:color w:val="2E75B6" w:themeColor="accent1" w:themeShade="BF"/>
      <w:sz w:val="40"/>
      <w:szCs w:val="40"/>
    </w:rPr>
  </w:style>
  <w:style w:type="character" w:customStyle="1" w:styleId="256">
    <w:name w:val="Heading 2 Char"/>
    <w:basedOn w:val="14"/>
    <w:qFormat/>
    <w:uiPriority w:val="9"/>
    <w:rPr>
      <w:rFonts w:ascii="Arial" w:hAnsi="Arial" w:eastAsia="Arial" w:cs="Arial"/>
      <w:color w:val="2E75B6" w:themeColor="accent1" w:themeShade="BF"/>
      <w:sz w:val="32"/>
      <w:szCs w:val="32"/>
    </w:rPr>
  </w:style>
  <w:style w:type="character" w:customStyle="1" w:styleId="257">
    <w:name w:val="Heading 3 Char"/>
    <w:basedOn w:val="14"/>
    <w:qFormat/>
    <w:uiPriority w:val="9"/>
    <w:rPr>
      <w:rFonts w:ascii="Arial" w:hAnsi="Arial" w:eastAsia="Arial" w:cs="Arial"/>
      <w:color w:val="2E75B6" w:themeColor="accent1" w:themeShade="BF"/>
      <w:sz w:val="28"/>
      <w:szCs w:val="28"/>
    </w:rPr>
  </w:style>
  <w:style w:type="character" w:customStyle="1" w:styleId="258">
    <w:name w:val="Heading 4 Char"/>
    <w:basedOn w:val="14"/>
    <w:qFormat/>
    <w:uiPriority w:val="9"/>
    <w:rPr>
      <w:rFonts w:ascii="Arial" w:hAnsi="Arial" w:eastAsia="Arial" w:cs="Arial"/>
      <w:i/>
      <w:iCs/>
      <w:color w:val="2E75B6" w:themeColor="accent1" w:themeShade="BF"/>
    </w:rPr>
  </w:style>
  <w:style w:type="character" w:customStyle="1" w:styleId="259">
    <w:name w:val="Heading 5 Char"/>
    <w:basedOn w:val="14"/>
    <w:qFormat/>
    <w:uiPriority w:val="9"/>
    <w:rPr>
      <w:rFonts w:ascii="Arial" w:hAnsi="Arial" w:eastAsia="Arial" w:cs="Arial"/>
      <w:color w:val="2E75B6" w:themeColor="accent1" w:themeShade="BF"/>
    </w:rPr>
  </w:style>
  <w:style w:type="character" w:customStyle="1" w:styleId="260">
    <w:name w:val="Heading 6 Char"/>
    <w:basedOn w:val="14"/>
    <w:qFormat/>
    <w:uiPriority w:val="9"/>
    <w:rPr>
      <w:rFonts w:ascii="Arial" w:hAnsi="Arial" w:eastAsia="Arial" w:cs="Arial"/>
      <w:i/>
      <w:iCs/>
      <w:color w:val="595959" w:themeColor="dark1" w:themeTint="A6"/>
      <w14:textFill>
        <w14:solidFill>
          <w14:schemeClr w14:val="dk1">
            <w14:lumMod w14:val="65000"/>
            <w14:lumOff w14:val="35000"/>
          </w14:schemeClr>
        </w14:solidFill>
      </w14:textFill>
    </w:rPr>
  </w:style>
  <w:style w:type="character" w:customStyle="1" w:styleId="261">
    <w:name w:val="Heading 7 Char"/>
    <w:basedOn w:val="14"/>
    <w:qFormat/>
    <w:uiPriority w:val="9"/>
    <w:rPr>
      <w:rFonts w:ascii="Arial" w:hAnsi="Arial" w:eastAsia="Arial" w:cs="Arial"/>
      <w:color w:val="595959" w:themeColor="dark1" w:themeTint="A6"/>
      <w14:textFill>
        <w14:solidFill>
          <w14:schemeClr w14:val="dk1">
            <w14:lumMod w14:val="65000"/>
            <w14:lumOff w14:val="35000"/>
          </w14:schemeClr>
        </w14:solidFill>
      </w14:textFill>
    </w:rPr>
  </w:style>
  <w:style w:type="character" w:customStyle="1" w:styleId="262">
    <w:name w:val="Heading 8 Char"/>
    <w:basedOn w:val="14"/>
    <w:qFormat/>
    <w:uiPriority w:val="9"/>
    <w:rPr>
      <w:rFonts w:ascii="Arial" w:hAnsi="Arial" w:eastAsia="Arial" w:cs="Arial"/>
      <w:i/>
      <w:iCs/>
      <w:color w:val="262626" w:themeColor="dark1" w:themeTint="D9"/>
      <w14:textFill>
        <w14:solidFill>
          <w14:schemeClr w14:val="dk1">
            <w14:lumMod w14:val="85000"/>
            <w14:lumOff w14:val="15000"/>
          </w14:schemeClr>
        </w14:solidFill>
      </w14:textFill>
    </w:rPr>
  </w:style>
  <w:style w:type="character" w:customStyle="1" w:styleId="263">
    <w:name w:val="Heading 9 Char"/>
    <w:basedOn w:val="14"/>
    <w:qFormat/>
    <w:uiPriority w:val="9"/>
    <w:rPr>
      <w:rFonts w:ascii="Arial" w:hAnsi="Arial" w:eastAsia="Arial" w:cs="Arial"/>
      <w:i/>
      <w:iCs/>
      <w:color w:val="262626" w:themeColor="dark1" w:themeTint="D9"/>
      <w14:textFill>
        <w14:solidFill>
          <w14:schemeClr w14:val="dk1">
            <w14:lumMod w14:val="85000"/>
            <w14:lumOff w14:val="15000"/>
          </w14:schemeClr>
        </w14:solidFill>
      </w14:textFill>
    </w:rPr>
  </w:style>
  <w:style w:type="character" w:customStyle="1" w:styleId="264">
    <w:name w:val="Title Char"/>
    <w:basedOn w:val="14"/>
    <w:qFormat/>
    <w:uiPriority w:val="10"/>
    <w:rPr>
      <w:rFonts w:ascii="Arial" w:hAnsi="Arial" w:eastAsia="Arial" w:cs="Arial"/>
      <w:spacing w:val="-10"/>
      <w:sz w:val="56"/>
      <w:szCs w:val="56"/>
    </w:rPr>
  </w:style>
  <w:style w:type="character" w:customStyle="1" w:styleId="265">
    <w:name w:val="Subtitle Char"/>
    <w:basedOn w:val="14"/>
    <w:qFormat/>
    <w:uiPriority w:val="11"/>
    <w:rPr>
      <w:color w:val="595959" w:themeColor="dark1" w:themeTint="A6"/>
      <w:spacing w:val="15"/>
      <w:sz w:val="28"/>
      <w:szCs w:val="28"/>
      <w14:textFill>
        <w14:solidFill>
          <w14:schemeClr w14:val="dk1">
            <w14:lumMod w14:val="65000"/>
            <w14:lumOff w14:val="35000"/>
          </w14:schemeClr>
        </w14:solidFill>
      </w14:textFill>
    </w:rPr>
  </w:style>
  <w:style w:type="character" w:customStyle="1" w:styleId="266">
    <w:name w:val="Quote Char"/>
    <w:basedOn w:val="14"/>
    <w:link w:val="267"/>
    <w:qFormat/>
    <w:uiPriority w:val="29"/>
    <w:rPr>
      <w:i/>
      <w:iCs/>
      <w:color w:val="404040" w:themeColor="dark1" w:themeTint="BF"/>
      <w14:textFill>
        <w14:solidFill>
          <w14:schemeClr w14:val="dk1">
            <w14:lumMod w14:val="75000"/>
            <w14:lumOff w14:val="25000"/>
          </w14:schemeClr>
        </w14:solidFill>
      </w14:textFill>
    </w:rPr>
  </w:style>
  <w:style w:type="paragraph" w:styleId="267">
    <w:name w:val="Quote"/>
    <w:basedOn w:val="1"/>
    <w:next w:val="1"/>
    <w:link w:val="266"/>
    <w:qFormat/>
    <w:uiPriority w:val="29"/>
    <w:pPr>
      <w:spacing w:before="160" w:after="0"/>
      <w:jc w:val="center"/>
    </w:pPr>
    <w:rPr>
      <w:i/>
      <w:iCs/>
      <w:color w:val="404040" w:themeColor="dark1" w:themeTint="BF"/>
      <w14:textFill>
        <w14:solidFill>
          <w14:schemeClr w14:val="dk1">
            <w14:lumMod w14:val="75000"/>
            <w14:lumOff w14:val="25000"/>
          </w14:schemeClr>
        </w14:solidFill>
      </w14:textFill>
    </w:rPr>
  </w:style>
  <w:style w:type="character" w:customStyle="1" w:styleId="268">
    <w:name w:val="Intense Emphasis"/>
    <w:basedOn w:val="14"/>
    <w:qFormat/>
    <w:uiPriority w:val="21"/>
    <w:rPr>
      <w:i/>
      <w:iCs/>
      <w:color w:val="2E75B6" w:themeColor="accent1" w:themeShade="BF"/>
    </w:rPr>
  </w:style>
  <w:style w:type="character" w:customStyle="1" w:styleId="269">
    <w:name w:val="Intense Quote Char"/>
    <w:basedOn w:val="14"/>
    <w:link w:val="270"/>
    <w:qFormat/>
    <w:uiPriority w:val="30"/>
    <w:rPr>
      <w:i/>
      <w:iCs/>
      <w:color w:val="2E75B6" w:themeColor="accent1" w:themeShade="BF"/>
    </w:rPr>
  </w:style>
  <w:style w:type="paragraph" w:styleId="270">
    <w:name w:val="Intense Quote"/>
    <w:basedOn w:val="1"/>
    <w:next w:val="1"/>
    <w:link w:val="269"/>
    <w:qFormat/>
    <w:uiPriority w:val="30"/>
    <w:pPr>
      <w:pBdr>
        <w:top w:val="single" w:color="2E75B5" w:themeColor="accent1" w:themeShade="BF" w:sz="4" w:space="10"/>
        <w:bottom w:val="single" w:color="2E75B5" w:themeColor="accent1" w:themeShade="BF" w:sz="4" w:space="10"/>
      </w:pBdr>
      <w:spacing w:before="360" w:after="360"/>
      <w:ind w:left="864" w:right="864"/>
      <w:jc w:val="center"/>
    </w:pPr>
    <w:rPr>
      <w:i/>
      <w:iCs/>
      <w:color w:val="2E75B6" w:themeColor="accent1" w:themeShade="BF"/>
    </w:rPr>
  </w:style>
  <w:style w:type="character" w:customStyle="1" w:styleId="271">
    <w:name w:val="Intense Reference"/>
    <w:basedOn w:val="14"/>
    <w:qFormat/>
    <w:uiPriority w:val="32"/>
    <w:rPr>
      <w:b/>
      <w:bCs/>
      <w:smallCaps/>
      <w:color w:val="2E75B6" w:themeColor="accent1" w:themeShade="BF"/>
      <w:spacing w:val="5"/>
    </w:rPr>
  </w:style>
  <w:style w:type="character" w:customStyle="1" w:styleId="272">
    <w:name w:val="Subtle Emphasis"/>
    <w:basedOn w:val="14"/>
    <w:qFormat/>
    <w:uiPriority w:val="19"/>
    <w:rPr>
      <w:i/>
      <w:iCs/>
      <w:color w:val="404040" w:themeColor="dark1" w:themeTint="BF"/>
      <w14:textFill>
        <w14:solidFill>
          <w14:schemeClr w14:val="dk1">
            <w14:lumMod w14:val="75000"/>
            <w14:lumOff w14:val="25000"/>
          </w14:schemeClr>
        </w14:solidFill>
      </w14:textFill>
    </w:rPr>
  </w:style>
  <w:style w:type="character" w:customStyle="1" w:styleId="273">
    <w:name w:val="Subtle Reference"/>
    <w:basedOn w:val="14"/>
    <w:qFormat/>
    <w:uiPriority w:val="31"/>
    <w:rPr>
      <w:smallCaps/>
      <w:color w:val="595959" w:themeColor="dark1" w:themeTint="A6"/>
      <w14:textFill>
        <w14:solidFill>
          <w14:schemeClr w14:val="dk1">
            <w14:lumMod w14:val="65000"/>
            <w14:lumOff w14:val="35000"/>
          </w14:schemeClr>
        </w14:solidFill>
      </w14:textFill>
    </w:rPr>
  </w:style>
  <w:style w:type="character" w:customStyle="1" w:styleId="274">
    <w:name w:val="Book Title"/>
    <w:basedOn w:val="14"/>
    <w:qFormat/>
    <w:uiPriority w:val="33"/>
    <w:rPr>
      <w:b/>
      <w:bCs/>
      <w:i/>
      <w:iCs/>
      <w:spacing w:val="5"/>
    </w:rPr>
  </w:style>
  <w:style w:type="character" w:customStyle="1" w:styleId="275">
    <w:name w:val="Header Char"/>
    <w:basedOn w:val="14"/>
    <w:qFormat/>
    <w:uiPriority w:val="99"/>
  </w:style>
  <w:style w:type="character" w:customStyle="1" w:styleId="276">
    <w:name w:val="Footer Char"/>
    <w:basedOn w:val="14"/>
    <w:qFormat/>
    <w:uiPriority w:val="99"/>
  </w:style>
  <w:style w:type="character" w:customStyle="1" w:styleId="277">
    <w:name w:val="Footnote Text Char"/>
    <w:basedOn w:val="14"/>
    <w:semiHidden/>
    <w:qFormat/>
    <w:uiPriority w:val="99"/>
    <w:rPr>
      <w:sz w:val="20"/>
      <w:szCs w:val="20"/>
    </w:rPr>
  </w:style>
  <w:style w:type="character" w:customStyle="1" w:styleId="278">
    <w:name w:val="Endnote Text Char"/>
    <w:basedOn w:val="14"/>
    <w:semiHidden/>
    <w:qFormat/>
    <w:uiPriority w:val="99"/>
    <w:rPr>
      <w:sz w:val="20"/>
      <w:szCs w:val="20"/>
    </w:rPr>
  </w:style>
  <w:style w:type="character" w:styleId="279">
    <w:name w:val="Placeholder Text"/>
    <w:basedOn w:val="14"/>
    <w:semiHidden/>
    <w:qFormat/>
    <w:uiPriority w:val="99"/>
    <w:rPr>
      <w:color w:val="666666"/>
    </w:rPr>
  </w:style>
  <w:style w:type="character" w:customStyle="1" w:styleId="280">
    <w:name w:val="Εξίσωση_character"/>
    <w:link w:val="281"/>
    <w:qFormat/>
    <w:uiPriority w:val="0"/>
    <w:rPr>
      <w:rFonts w:ascii="Cambria Math" w:hAnsi="Cambria Math" w:eastAsia="Cambria Math" w:cs="Cambria Math"/>
      <w:sz w:val="26"/>
      <w:szCs w:val="26"/>
      <w:lang w:val="el-GR" w:eastAsia="en-US" w:bidi="ar-SA"/>
    </w:rPr>
  </w:style>
  <w:style w:type="paragraph" w:customStyle="1" w:styleId="281">
    <w:name w:val="Εξίσωση"/>
    <w:basedOn w:val="3"/>
    <w:link w:val="280"/>
    <w:qFormat/>
    <w:uiPriority w:val="0"/>
    <w:pPr>
      <w:bidi w:val="0"/>
      <w:spacing w:before="85" w:beforeAutospacing="0" w:after="85" w:afterAutospacing="0"/>
      <w:jc w:val="center"/>
    </w:pPr>
    <w:rPr>
      <w:rFonts w:ascii="Cambria Math" w:hAnsi="Cambria Math" w:eastAsia="Cambria Math" w:cs="Cambria Math"/>
      <w:sz w:val="26"/>
      <w:szCs w:val="26"/>
      <w:lang w:val="el-GR" w:eastAsia="en-US" w:bidi="ar-SA"/>
    </w:rPr>
  </w:style>
  <w:style w:type="character" w:customStyle="1" w:styleId="282">
    <w:name w:val="εσοχή_character"/>
    <w:link w:val="283"/>
    <w:qFormat/>
    <w:uiPriority w:val="0"/>
    <w:rPr>
      <w:rFonts w:ascii="Calibri" w:hAnsi="Calibri" w:eastAsia="Cambria Math"/>
      <w:lang w:val="el-GR"/>
    </w:rPr>
  </w:style>
  <w:style w:type="paragraph" w:customStyle="1" w:styleId="283">
    <w:name w:val="εσοχή"/>
    <w:basedOn w:val="3"/>
    <w:link w:val="282"/>
    <w:qFormat/>
    <w:uiPriority w:val="0"/>
    <w:pPr>
      <w:bidi w:val="0"/>
      <w:spacing w:before="0" w:beforeAutospacing="0" w:after="62" w:afterAutospacing="0"/>
      <w:ind w:left="340"/>
      <w:jc w:val="both"/>
    </w:pPr>
    <w:rPr>
      <w:rFonts w:ascii="Calibri" w:hAnsi="Calibri" w:eastAsia="Cambria Math"/>
    </w:rPr>
  </w:style>
  <w:style w:type="paragraph" w:customStyle="1" w:styleId="284">
    <w:name w:val="Ευρετήριο"/>
    <w:basedOn w:val="1"/>
    <w:qFormat/>
    <w:uiPriority w:val="0"/>
    <w:pPr>
      <w:suppressLineNumbers/>
    </w:pPr>
    <w:rPr>
      <w:rFonts w:ascii="Times New Roman" w:hAnsi="Times New Roman" w:eastAsia="Calibri" w:cs="Times New Roman"/>
    </w:rPr>
  </w:style>
  <w:style w:type="paragraph" w:customStyle="1" w:styleId="285">
    <w:name w:val="Κεφαλίδα και υποσέλιδο"/>
    <w:basedOn w:val="1"/>
    <w:qFormat/>
    <w:uiPriority w:val="0"/>
  </w:style>
  <w:style w:type="paragraph" w:styleId="286">
    <w:name w:val="List Paragraph"/>
    <w:basedOn w:val="1"/>
    <w:qFormat/>
    <w:uiPriority w:val="34"/>
    <w:pPr>
      <w:spacing w:before="0" w:after="0"/>
      <w:ind w:left="720"/>
      <w:contextualSpacing/>
    </w:pPr>
  </w:style>
  <w:style w:type="paragraph" w:styleId="287">
    <w:name w:val="No Spacing"/>
    <w:basedOn w:val="1"/>
    <w:qFormat/>
    <w:uiPriority w:val="1"/>
    <w:pPr>
      <w:spacing w:before="0" w:after="0" w:line="240" w:lineRule="auto"/>
    </w:pPr>
  </w:style>
  <w:style w:type="paragraph" w:customStyle="1" w:styleId="288">
    <w:name w:val="TOC Heading"/>
    <w:unhideWhenUsed/>
    <w:qFormat/>
    <w:uiPriority w:val="39"/>
    <w:pPr>
      <w:widowControl/>
      <w:suppressAutoHyphens/>
      <w:bidi w:val="0"/>
      <w:spacing w:before="0" w:after="0"/>
      <w:jc w:val="left"/>
    </w:pPr>
    <w:rPr>
      <w:rFonts w:asciiTheme="minorHAnsi" w:hAnsiTheme="minorHAnsi" w:eastAsiaTheme="minorEastAsia" w:cstheme="minorBidi"/>
      <w:color w:val="auto"/>
      <w:kern w:val="0"/>
      <w:sz w:val="20"/>
      <w:szCs w:val="20"/>
      <w:lang w:val="el-GR" w:eastAsia="zh-CN" w:bidi="ar-SA"/>
    </w:rPr>
  </w:style>
  <w:style w:type="paragraph" w:customStyle="1" w:styleId="289">
    <w:name w:val="απάντηση"/>
    <w:basedOn w:val="1"/>
    <w:qFormat/>
    <w:uiPriority w:val="0"/>
    <w:pPr>
      <w:tabs>
        <w:tab w:val="left" w:pos="340"/>
      </w:tabs>
      <w:ind w:left="0" w:firstLine="0"/>
    </w:pPr>
    <w:rPr>
      <w:b/>
      <w:i/>
      <w:color w:val="0070C0"/>
    </w:rPr>
  </w:style>
  <w:style w:type="paragraph" w:customStyle="1" w:styleId="290">
    <w:name w:val="Λίστα "/>
    <w:basedOn w:val="1"/>
    <w:next w:val="249"/>
    <w:qFormat/>
    <w:uiPriority w:val="0"/>
    <w:pPr>
      <w:widowControl w:val="0"/>
      <w:numPr>
        <w:ilvl w:val="0"/>
        <w:numId w:val="15"/>
      </w:numPr>
      <w:ind w:left="340" w:hanging="340"/>
    </w:pPr>
    <w:rPr>
      <w:rFonts w:ascii="Calibri" w:hAnsi="Calibri" w:eastAsia="Times New Roman" w:cs="Times New Roman"/>
      <w:sz w:val="24"/>
      <w:szCs w:val="20"/>
      <w:lang w:val="el-GR" w:eastAsia="el-GR"/>
    </w:rPr>
  </w:style>
  <w:style w:type="paragraph" w:customStyle="1" w:styleId="291">
    <w:name w:val="Απάντηση"/>
    <w:qFormat/>
    <w:uiPriority w:val="0"/>
    <w:pPr>
      <w:widowControl/>
      <w:suppressAutoHyphens/>
      <w:bidi w:val="0"/>
      <w:spacing w:before="80" w:after="80"/>
      <w:ind w:left="113"/>
      <w:jc w:val="left"/>
    </w:pPr>
    <w:rPr>
      <w:rFonts w:ascii="Times New Roman" w:hAnsi="Times New Roman" w:eastAsia="Cambria" w:cs="Cambria"/>
      <w:b/>
      <w:bCs/>
      <w:i/>
      <w:iCs/>
      <w:color w:val="0070C0"/>
      <w:kern w:val="0"/>
      <w:sz w:val="24"/>
      <w:szCs w:val="24"/>
      <w:lang w:val="el-GR" w:eastAsia="zh-CN" w:bidi="ar-SA"/>
    </w:rPr>
  </w:style>
  <w:style w:type="paragraph" w:customStyle="1" w:styleId="292">
    <w:name w:val="Περιεχόμενα πλαισίου"/>
    <w:basedOn w:val="1"/>
    <w:qFormat/>
    <w:uiPriority w:val="0"/>
  </w:style>
  <w:style w:type="table" w:customStyle="1" w:styleId="293">
    <w:name w:val="Table Grid Light"/>
    <w:basedOn w:val="1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294">
    <w:name w:val="Plain Table 1"/>
    <w:basedOn w:val="15"/>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b/>
        <w:sz w:val="22"/>
      </w:rPr>
    </w:tblStylePr>
    <w:tblStylePr w:type="lastRow">
      <w:rPr>
        <w:b/>
        <w:sz w:val="22"/>
      </w:rPr>
    </w:tblStylePr>
    <w:tblStylePr w:type="firstCol">
      <w:rPr>
        <w:b/>
        <w:sz w:val="22"/>
      </w:rPr>
    </w:tblStylePr>
    <w:tblStylePr w:type="lastCol">
      <w:rPr>
        <w:b/>
        <w:sz w:val="22"/>
      </w:rPr>
    </w:tblStylePr>
    <w:tblStylePr w:type="band1Vert">
      <w:tcPr>
        <w:shd w:val="clear" w:color="F1F1F1" w:fill="F1F1F1" w:themeFill="text1" w:themeFillTint="0D"/>
      </w:tcPr>
    </w:tblStylePr>
    <w:tblStylePr w:type="band2Vert"/>
    <w:tblStylePr w:type="band1Horz">
      <w:tcPr>
        <w:shd w:val="clear" w:color="F1F1F1" w:fill="F1F1F1" w:themeFill="text1" w:themeFillTint="0D"/>
      </w:tcPr>
    </w:tblStylePr>
    <w:tblStylePr w:type="band2Horz"/>
    <w:tblStylePr w:type="neCell"/>
    <w:tblStylePr w:type="nwCell"/>
    <w:tblStylePr w:type="seCell"/>
    <w:tblStylePr w:type="swCell"/>
  </w:style>
  <w:style w:type="table" w:customStyle="1" w:styleId="295">
    <w:name w:val="Plain Table 2"/>
    <w:basedOn w:val="15"/>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b/>
        <w:sz w:val="22"/>
      </w:rPr>
      <w:tcPr>
        <w:tcBorders>
          <w:top w:val="single" w:color="000000" w:themeColor="text1" w:sz="4" w:space="0"/>
          <w:bottom w:val="single" w:color="000000" w:themeColor="text1" w:sz="4" w:space="0"/>
        </w:tcBorders>
      </w:tcPr>
    </w:tblStylePr>
    <w:tblStylePr w:type="lastRow">
      <w:rPr>
        <w:b/>
        <w:sz w:val="22"/>
      </w:rPr>
    </w:tblStylePr>
    <w:tblStylePr w:type="firstCol">
      <w:rPr>
        <w:b/>
        <w:sz w:val="22"/>
      </w:rPr>
    </w:tblStylePr>
    <w:tblStylePr w:type="lastCol">
      <w:rPr>
        <w:b/>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296">
    <w:name w:val="Plain Table 3"/>
    <w:basedOn w:val="15"/>
    <w:qFormat/>
    <w:uiPriority w:val="99"/>
    <w:pPr>
      <w:spacing w:after="0" w:line="240" w:lineRule="auto"/>
    </w:pPr>
    <w:tblStylePr w:type="firstRow">
      <w:rPr>
        <w:b/>
        <w:caps/>
      </w:rPr>
      <w:tcPr>
        <w:tcBorders>
          <w:top w:val="nil"/>
          <w:left w:val="nil"/>
          <w:bottom w:val="single" w:color="404040" w:sz="4" w:space="0"/>
          <w:right w:val="nil"/>
        </w:tcBorders>
      </w:tcPr>
    </w:tblStylePr>
    <w:tblStylePr w:type="lastRow">
      <w:rPr>
        <w:b/>
        <w:caps/>
      </w:rPr>
    </w:tblStylePr>
    <w:tblStylePr w:type="firstCol">
      <w:rPr>
        <w:b/>
        <w:caps/>
      </w:rPr>
      <w:tcPr>
        <w:tcBorders>
          <w:top w:val="nil"/>
          <w:left w:val="nil"/>
          <w:bottom w:val="nil"/>
          <w:right w:val="single" w:color="404040" w:sz="4" w:space="0"/>
        </w:tcBorders>
      </w:tcPr>
    </w:tblStylePr>
    <w:tblStylePr w:type="lastCol">
      <w:rPr>
        <w:b/>
        <w:caps/>
      </w:rPr>
    </w:tblStylePr>
    <w:tblStylePr w:type="band1Vert">
      <w:rPr>
        <w:sz w:val="22"/>
      </w:rPr>
      <w:tcPr>
        <w:shd w:val="clear" w:color="F1F1F1" w:fill="F1F1F1" w:themeFill="text1" w:themeFillTint="0D"/>
      </w:tcPr>
    </w:tblStylePr>
    <w:tblStylePr w:type="band2Vert"/>
    <w:tblStylePr w:type="band1Horz">
      <w:rPr>
        <w:sz w:val="22"/>
      </w:rPr>
      <w:tcPr>
        <w:shd w:val="clear" w:color="F1F1F1" w:fill="F1F1F1" w:themeFill="text1" w:themeFillTint="0D"/>
      </w:tcPr>
    </w:tblStylePr>
    <w:tblStylePr w:type="band2Horz"/>
    <w:tblStylePr w:type="neCell"/>
    <w:tblStylePr w:type="nwCell"/>
    <w:tblStylePr w:type="seCell"/>
    <w:tblStylePr w:type="swCell"/>
  </w:style>
  <w:style w:type="table" w:customStyle="1" w:styleId="297">
    <w:name w:val="Plain Table 4"/>
    <w:basedOn w:val="15"/>
    <w:qFormat/>
    <w:uiPriority w:val="99"/>
    <w:pPr>
      <w:spacing w:after="0" w:line="240" w:lineRule="auto"/>
    </w:pPr>
    <w:tblStylePr w:type="firstRow">
      <w:rPr>
        <w:b/>
      </w:rPr>
    </w:tblStylePr>
    <w:tblStylePr w:type="lastRow">
      <w:rPr>
        <w:b/>
      </w:rPr>
    </w:tblStylePr>
    <w:tblStylePr w:type="firstCol">
      <w:rPr>
        <w:b/>
      </w:rPr>
    </w:tblStylePr>
    <w:tblStylePr w:type="lastCol">
      <w:rPr>
        <w:b/>
      </w:rPr>
    </w:tblStylePr>
    <w:tblStylePr w:type="band1Vert">
      <w:rPr>
        <w:sz w:val="22"/>
      </w:rPr>
      <w:tcPr>
        <w:shd w:val="clear" w:color="F1F1F1" w:fill="F1F1F1" w:themeFill="text1" w:themeFillTint="0D"/>
      </w:tcPr>
    </w:tblStylePr>
    <w:tblStylePr w:type="band2Vert"/>
    <w:tblStylePr w:type="band1Horz">
      <w:rPr>
        <w:sz w:val="22"/>
      </w:rPr>
      <w:tcPr>
        <w:shd w:val="clear" w:color="F1F1F1" w:fill="F1F1F1" w:themeFill="text1" w:themeFillTint="0D"/>
      </w:tcPr>
    </w:tblStylePr>
    <w:tblStylePr w:type="band2Horz"/>
    <w:tblStylePr w:type="neCell"/>
    <w:tblStylePr w:type="nwCell"/>
    <w:tblStylePr w:type="seCell"/>
    <w:tblStylePr w:type="swCell"/>
  </w:style>
  <w:style w:type="table" w:customStyle="1" w:styleId="298">
    <w:name w:val="Plain Table 5"/>
    <w:basedOn w:val="15"/>
    <w:qFormat/>
    <w:uiPriority w:val="99"/>
    <w:pPr>
      <w:spacing w:after="0" w:line="240" w:lineRule="auto"/>
    </w:pPr>
    <w:tblStylePr w:type="firstRow">
      <w:rPr>
        <w:i/>
      </w:rPr>
      <w:tcPr>
        <w:tcBorders>
          <w:left w:val="nil"/>
          <w:bottom w:val="single" w:color="404040" w:sz="4" w:space="0"/>
          <w:right w:val="nil"/>
        </w:tcBorders>
        <w:shd w:val="clear" w:color="FFFFFF" w:fill="auto"/>
      </w:tcPr>
    </w:tblStylePr>
    <w:tblStylePr w:type="lastRow">
      <w:rPr>
        <w:i/>
      </w:rPr>
      <w:tcPr>
        <w:tcBorders>
          <w:top w:val="single" w:color="404040" w:sz="4" w:space="0"/>
          <w:left w:val="nil"/>
          <w:right w:val="nil"/>
        </w:tcBorders>
        <w:shd w:val="clear" w:color="FFFFFF" w:fill="auto"/>
      </w:tcPr>
    </w:tblStylePr>
    <w:tblStylePr w:type="firstCol">
      <w:pPr>
        <w:jc w:val="right"/>
      </w:pPr>
      <w:rPr>
        <w:i/>
      </w:rPr>
      <w:tcPr>
        <w:tcBorders>
          <w:right w:val="single" w:color="404040" w:sz="4" w:space="0"/>
        </w:tcBorders>
        <w:shd w:val="clear" w:color="FFFFFF" w:fill="auto"/>
      </w:tcPr>
    </w:tblStylePr>
    <w:tblStylePr w:type="lastCol">
      <w:rPr>
        <w:i/>
      </w:rPr>
      <w:tcPr>
        <w:tcBorders>
          <w:left w:val="single" w:color="404040" w:sz="4" w:space="0"/>
        </w:tcBorders>
        <w:shd w:val="clear" w:color="FFFFFF" w:fill="auto"/>
      </w:tcPr>
    </w:tblStylePr>
    <w:tblStylePr w:type="band1Vert">
      <w:rPr>
        <w:sz w:val="22"/>
      </w:rPr>
      <w:tcPr>
        <w:shd w:val="clear" w:color="F1F1F1" w:fill="F1F1F1" w:themeFill="text1" w:themeFillTint="0D"/>
      </w:tcPr>
    </w:tblStylePr>
    <w:tblStylePr w:type="band2Vert"/>
    <w:tblStylePr w:type="band1Horz">
      <w:rPr>
        <w:sz w:val="22"/>
      </w:rPr>
      <w:tcPr>
        <w:shd w:val="clear" w:color="F1F1F1" w:fill="F1F1F1" w:themeFill="text1" w:themeFillTint="0D"/>
      </w:tcPr>
    </w:tblStylePr>
    <w:tblStylePr w:type="band2Horz"/>
    <w:tblStylePr w:type="neCell"/>
    <w:tblStylePr w:type="nwCell"/>
    <w:tblStylePr w:type="seCell"/>
    <w:tblStylePr w:type="swCell"/>
  </w:style>
  <w:style w:type="table" w:customStyle="1" w:styleId="299">
    <w:name w:val="Grid Table 1 Light"/>
    <w:basedOn w:val="15"/>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rPr>
      <w:tcPr>
        <w:tcBorders>
          <w:bottom w:val="single" w:color="000000" w:themeColor="text1" w:sz="12" w:space="0"/>
        </w:tcBorders>
      </w:tcPr>
    </w:tblStylePr>
    <w:tblStylePr w:type="lastRow">
      <w:rPr>
        <w:b/>
      </w:rPr>
    </w:tblStylePr>
    <w:tblStylePr w:type="firstCol">
      <w:rPr>
        <w:b/>
      </w:rPr>
    </w:tblStylePr>
    <w:tblStylePr w:type="lastCol">
      <w:rPr>
        <w:b/>
      </w:rPr>
    </w:tblStylePr>
    <w:tblStylePr w:type="band1Vert"/>
    <w:tblStylePr w:type="band2Vert"/>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2Horz"/>
    <w:tblStylePr w:type="neCell"/>
    <w:tblStylePr w:type="nwCell"/>
    <w:tblStylePr w:type="seCell"/>
    <w:tblStylePr w:type="swCell"/>
  </w:style>
  <w:style w:type="table" w:customStyle="1" w:styleId="300">
    <w:name w:val="Grid Table 1 Light - Accent 1"/>
    <w:basedOn w:val="15"/>
    <w:qFormat/>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b/>
      </w:rPr>
      <w:tcPr>
        <w:tcBorders>
          <w:bottom w:val="single" w:color="5B9BD5" w:themeColor="accent1" w:sz="12" w:space="0"/>
        </w:tcBorders>
      </w:tcPr>
    </w:tblStylePr>
    <w:tblStylePr w:type="lastRow">
      <w:rPr>
        <w:b/>
      </w:rPr>
    </w:tblStylePr>
    <w:tblStylePr w:type="firstCol">
      <w:rPr>
        <w:b/>
      </w:rPr>
    </w:tblStylePr>
    <w:tblStylePr w:type="lastCol">
      <w:rPr>
        <w:b/>
      </w:rPr>
    </w:tblStylePr>
    <w:tblStylePr w:type="band1Vert"/>
    <w:tblStylePr w:type="band2Vert"/>
    <w:tblStylePr w:type="band1Horz">
      <w:rPr>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tblStylePr w:type="band2Horz"/>
    <w:tblStylePr w:type="neCell"/>
    <w:tblStylePr w:type="nwCell"/>
    <w:tblStylePr w:type="seCell"/>
    <w:tblStylePr w:type="swCell"/>
  </w:style>
  <w:style w:type="table" w:customStyle="1" w:styleId="301">
    <w:name w:val="Grid Table 1 Light - Accent 2"/>
    <w:basedOn w:val="15"/>
    <w:qFormat/>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b/>
      </w:rPr>
      <w:tcPr>
        <w:tcBorders>
          <w:bottom w:val="single" w:color="ED7D31" w:themeColor="accent2" w:sz="12" w:space="0"/>
        </w:tcBorders>
      </w:tcPr>
    </w:tblStylePr>
    <w:tblStylePr w:type="lastRow">
      <w:rPr>
        <w:b/>
      </w:rPr>
    </w:tblStylePr>
    <w:tblStylePr w:type="firstCol">
      <w:rPr>
        <w:b/>
      </w:rPr>
    </w:tblStylePr>
    <w:tblStylePr w:type="lastCol">
      <w:rPr>
        <w:b/>
      </w:rPr>
    </w:tblStylePr>
    <w:tblStylePr w:type="band1Vert"/>
    <w:tblStylePr w:type="band2Vert"/>
    <w:tblStylePr w:type="band1Horz">
      <w:rPr>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tblStylePr w:type="band2Horz"/>
    <w:tblStylePr w:type="neCell"/>
    <w:tblStylePr w:type="nwCell"/>
    <w:tblStylePr w:type="seCell"/>
    <w:tblStylePr w:type="swCell"/>
  </w:style>
  <w:style w:type="table" w:customStyle="1" w:styleId="302">
    <w:name w:val="Grid Table 1 Light - Accent 3"/>
    <w:basedOn w:val="15"/>
    <w:qFormat/>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b/>
      </w:rPr>
      <w:tcPr>
        <w:tcBorders>
          <w:bottom w:val="single" w:color="A5A5A5" w:themeColor="accent3" w:sz="12" w:space="0"/>
        </w:tcBorders>
      </w:tcPr>
    </w:tblStylePr>
    <w:tblStylePr w:type="lastRow">
      <w:rPr>
        <w:b/>
      </w:rPr>
    </w:tblStylePr>
    <w:tblStylePr w:type="firstCol">
      <w:rPr>
        <w:b/>
      </w:rPr>
    </w:tblStylePr>
    <w:tblStylePr w:type="lastCol">
      <w:rPr>
        <w:b/>
      </w:rPr>
    </w:tblStylePr>
    <w:tblStylePr w:type="band1Vert"/>
    <w:tblStylePr w:type="band2Vert"/>
    <w:tblStylePr w:type="band1Horz">
      <w:rPr>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band2Horz"/>
    <w:tblStylePr w:type="neCell"/>
    <w:tblStylePr w:type="nwCell"/>
    <w:tblStylePr w:type="seCell"/>
    <w:tblStylePr w:type="swCell"/>
  </w:style>
  <w:style w:type="table" w:customStyle="1" w:styleId="303">
    <w:name w:val="Grid Table 1 Light - Accent 4"/>
    <w:basedOn w:val="15"/>
    <w:qFormat/>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b/>
      </w:rPr>
      <w:tcPr>
        <w:tcBorders>
          <w:bottom w:val="single" w:color="FFC000" w:themeColor="accent4" w:sz="12" w:space="0"/>
        </w:tcBorders>
      </w:tcPr>
    </w:tblStylePr>
    <w:tblStylePr w:type="lastRow">
      <w:rPr>
        <w:b/>
      </w:rPr>
    </w:tblStylePr>
    <w:tblStylePr w:type="firstCol">
      <w:rPr>
        <w:b/>
      </w:rPr>
    </w:tblStylePr>
    <w:tblStylePr w:type="lastCol">
      <w:rPr>
        <w:b/>
      </w:rPr>
    </w:tblStylePr>
    <w:tblStylePr w:type="band1Vert"/>
    <w:tblStylePr w:type="band2Vert"/>
    <w:tblStylePr w:type="band1Horz">
      <w:rPr>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tblStylePr w:type="band2Horz"/>
    <w:tblStylePr w:type="neCell"/>
    <w:tblStylePr w:type="nwCell"/>
    <w:tblStylePr w:type="seCell"/>
    <w:tblStylePr w:type="swCell"/>
  </w:style>
  <w:style w:type="table" w:customStyle="1" w:styleId="304">
    <w:name w:val="Grid Table 1 Light - Accent 5"/>
    <w:basedOn w:val="15"/>
    <w:qFormat/>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b/>
      </w:rPr>
      <w:tcPr>
        <w:tcBorders>
          <w:bottom w:val="single" w:color="4472C4" w:themeColor="accent5" w:sz="12" w:space="0"/>
        </w:tcBorders>
      </w:tcPr>
    </w:tblStylePr>
    <w:tblStylePr w:type="lastRow">
      <w:rPr>
        <w:b/>
      </w:rPr>
    </w:tblStylePr>
    <w:tblStylePr w:type="firstCol">
      <w:rPr>
        <w:b/>
      </w:rPr>
    </w:tblStylePr>
    <w:tblStylePr w:type="lastCol">
      <w:rPr>
        <w:b/>
      </w:rPr>
    </w:tblStylePr>
    <w:tblStylePr w:type="band1Vert"/>
    <w:tblStylePr w:type="band2Vert"/>
    <w:tblStylePr w:type="band1Horz">
      <w:rPr>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band2Horz"/>
    <w:tblStylePr w:type="neCell"/>
    <w:tblStylePr w:type="nwCell"/>
    <w:tblStylePr w:type="seCell"/>
    <w:tblStylePr w:type="swCell"/>
  </w:style>
  <w:style w:type="table" w:customStyle="1" w:styleId="305">
    <w:name w:val="Grid Table 1 Light - Accent 6"/>
    <w:basedOn w:val="15"/>
    <w:qFormat/>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b/>
      </w:rPr>
      <w:tcPr>
        <w:tcBorders>
          <w:bottom w:val="single" w:color="70AD47" w:themeColor="accent6" w:sz="12" w:space="0"/>
        </w:tcBorders>
      </w:tcPr>
    </w:tblStylePr>
    <w:tblStylePr w:type="lastRow">
      <w:rPr>
        <w:b/>
      </w:rPr>
    </w:tblStylePr>
    <w:tblStylePr w:type="firstCol">
      <w:rPr>
        <w:b/>
      </w:rPr>
    </w:tblStylePr>
    <w:tblStylePr w:type="lastCol">
      <w:rPr>
        <w:b/>
      </w:rPr>
    </w:tblStylePr>
    <w:tblStylePr w:type="band1Vert"/>
    <w:tblStylePr w:type="band2Vert"/>
    <w:tblStylePr w:type="band1Horz">
      <w:rPr>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band2Horz"/>
    <w:tblStylePr w:type="neCell"/>
    <w:tblStylePr w:type="nwCell"/>
    <w:tblStylePr w:type="seCell"/>
    <w:tblStylePr w:type="swCell"/>
  </w:style>
  <w:style w:type="table" w:customStyle="1" w:styleId="306">
    <w:name w:val="Grid Table 2"/>
    <w:basedOn w:val="1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rPr>
      <w:tcPr>
        <w:tcBorders>
          <w:top w:val="nil"/>
          <w:left w:val="nil"/>
          <w:bottom w:val="single" w:color="000000" w:themeColor="text1" w:sz="12" w:space="0"/>
          <w:right w:val="nil"/>
        </w:tcBorders>
        <w:shd w:val="clear" w:color="FFFFFF" w:fill="auto"/>
      </w:tcPr>
    </w:tblStylePr>
    <w:tblStylePr w:type="lastRow">
      <w:rPr>
        <w:b/>
      </w:rPr>
      <w:tcPr>
        <w:tcBorders>
          <w:top w:val="single" w:color="000000" w:themeColor="text1" w:sz="4" w:space="0"/>
          <w:left w:val="nil"/>
          <w:bottom w:val="nil"/>
          <w:right w:val="nil"/>
        </w:tcBorders>
        <w:shd w:val="clear" w:color="FFFFFF" w:fill="auto"/>
      </w:tcPr>
    </w:tblStylePr>
    <w:tblStylePr w:type="firstCol">
      <w:rPr>
        <w:b/>
      </w:rPr>
    </w:tblStylePr>
    <w:tblStylePr w:type="lastCol">
      <w:rPr>
        <w:b/>
      </w:rPr>
    </w:tblStylePr>
    <w:tblStylePr w:type="band1Vert">
      <w:rPr>
        <w:sz w:val="22"/>
      </w:rPr>
      <w:tcPr>
        <w:shd w:val="clear" w:color="CACACA" w:fill="CACACA" w:themeFill="text1" w:themeFillTint="34"/>
      </w:tcPr>
    </w:tblStylePr>
    <w:tblStylePr w:type="band2Vert"/>
    <w:tblStylePr w:type="band1Horz">
      <w:rPr>
        <w:sz w:val="22"/>
      </w:rPr>
      <w:tcPr>
        <w:shd w:val="clear" w:color="CACACA" w:fill="CACACA" w:themeFill="text1" w:themeFillTint="34"/>
      </w:tcPr>
    </w:tblStylePr>
    <w:tblStylePr w:type="band2Horz"/>
    <w:tblStylePr w:type="neCell"/>
    <w:tblStylePr w:type="nwCell"/>
    <w:tblStylePr w:type="seCell"/>
    <w:tblStylePr w:type="swCell"/>
  </w:style>
  <w:style w:type="table" w:customStyle="1" w:styleId="307">
    <w:name w:val="Grid Table 2 - Accent 1"/>
    <w:basedOn w:val="15"/>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rPr>
      <w:tcPr>
        <w:tcBorders>
          <w:top w:val="nil"/>
          <w:left w:val="nil"/>
          <w:bottom w:val="single" w:color="5B9BD5" w:themeColor="accent1" w:sz="12" w:space="0"/>
          <w:right w:val="nil"/>
        </w:tcBorders>
        <w:shd w:val="clear" w:color="FFFFFF" w:fill="auto"/>
      </w:tcPr>
    </w:tblStylePr>
    <w:tblStylePr w:type="lastRow">
      <w:rPr>
        <w:b/>
      </w:rPr>
      <w:tcPr>
        <w:tcBorders>
          <w:top w:val="single" w:color="5B9BD5" w:themeColor="accent1" w:sz="4" w:space="0"/>
          <w:left w:val="nil"/>
          <w:bottom w:val="nil"/>
          <w:right w:val="nil"/>
        </w:tcBorders>
        <w:shd w:val="clear" w:color="FFFFFF" w:fill="auto"/>
      </w:tcPr>
    </w:tblStylePr>
    <w:tblStylePr w:type="firstCol">
      <w:rPr>
        <w:b/>
      </w:rPr>
    </w:tblStylePr>
    <w:tblStylePr w:type="lastCol">
      <w:rPr>
        <w:b/>
      </w:rPr>
    </w:tblStylePr>
    <w:tblStylePr w:type="band1Vert">
      <w:rPr>
        <w:sz w:val="22"/>
      </w:rPr>
      <w:tcPr>
        <w:shd w:val="clear" w:color="DDEAF6" w:fill="DDEAF6" w:themeFill="accent1" w:themeFillTint="34"/>
      </w:tcPr>
    </w:tblStylePr>
    <w:tblStylePr w:type="band2Vert"/>
    <w:tblStylePr w:type="band1Horz">
      <w:rPr>
        <w:sz w:val="22"/>
      </w:rPr>
      <w:tcPr>
        <w:shd w:val="clear" w:color="DDEAF6" w:fill="DDEAF6" w:themeFill="accent1" w:themeFillTint="34"/>
      </w:tcPr>
    </w:tblStylePr>
    <w:tblStylePr w:type="band2Horz"/>
    <w:tblStylePr w:type="neCell"/>
    <w:tblStylePr w:type="nwCell"/>
    <w:tblStylePr w:type="seCell"/>
    <w:tblStylePr w:type="swCell"/>
  </w:style>
  <w:style w:type="table" w:customStyle="1" w:styleId="308">
    <w:name w:val="Grid Table 2 - Accent 2"/>
    <w:basedOn w:val="15"/>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rPr>
      <w:tcPr>
        <w:tcBorders>
          <w:top w:val="nil"/>
          <w:left w:val="nil"/>
          <w:bottom w:val="single" w:color="ED7D31" w:themeColor="accent2" w:sz="12" w:space="0"/>
          <w:right w:val="nil"/>
        </w:tcBorders>
        <w:shd w:val="clear" w:color="FFFFFF" w:fill="auto"/>
      </w:tcPr>
    </w:tblStylePr>
    <w:tblStylePr w:type="lastRow">
      <w:rPr>
        <w:b/>
      </w:rPr>
      <w:tcPr>
        <w:tcBorders>
          <w:top w:val="single" w:color="ED7D31" w:themeColor="accent2" w:sz="4" w:space="0"/>
          <w:left w:val="nil"/>
          <w:bottom w:val="nil"/>
          <w:right w:val="nil"/>
        </w:tcBorders>
        <w:shd w:val="clear" w:color="FFFFFF" w:fill="auto"/>
      </w:tcPr>
    </w:tblStylePr>
    <w:tblStylePr w:type="firstCol">
      <w:rPr>
        <w:b/>
      </w:rPr>
    </w:tblStylePr>
    <w:tblStylePr w:type="lastCol">
      <w:rPr>
        <w:b/>
      </w:rPr>
    </w:tblStylePr>
    <w:tblStylePr w:type="band1Vert">
      <w:rPr>
        <w:sz w:val="22"/>
      </w:rPr>
      <w:tcPr>
        <w:shd w:val="clear" w:color="FBE5D6" w:fill="FBE5D6" w:themeFill="accent2" w:themeFillTint="32"/>
      </w:tcPr>
    </w:tblStylePr>
    <w:tblStylePr w:type="band2Vert"/>
    <w:tblStylePr w:type="band1Horz">
      <w:rPr>
        <w:sz w:val="22"/>
      </w:rPr>
      <w:tcPr>
        <w:shd w:val="clear" w:color="FBE5D6" w:fill="FBE5D6" w:themeFill="accent2" w:themeFillTint="32"/>
      </w:tcPr>
    </w:tblStylePr>
    <w:tblStylePr w:type="band2Horz"/>
    <w:tblStylePr w:type="neCell"/>
    <w:tblStylePr w:type="nwCell"/>
    <w:tblStylePr w:type="seCell"/>
    <w:tblStylePr w:type="swCell"/>
  </w:style>
  <w:style w:type="table" w:customStyle="1" w:styleId="309">
    <w:name w:val="Grid Table 2 - Accent 3"/>
    <w:basedOn w:val="15"/>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cPr>
        <w:tcBorders>
          <w:top w:val="nil"/>
          <w:left w:val="nil"/>
          <w:bottom w:val="single" w:color="A5A5A5" w:themeColor="accent3" w:sz="12" w:space="0"/>
          <w:right w:val="nil"/>
        </w:tcBorders>
        <w:shd w:val="clear" w:color="FFFFFF" w:fill="auto"/>
      </w:tcPr>
    </w:tblStylePr>
    <w:tblStylePr w:type="lastRow">
      <w:rPr>
        <w:b/>
      </w:rPr>
      <w:tcPr>
        <w:tcBorders>
          <w:top w:val="single" w:color="A5A5A5" w:themeColor="accent3" w:sz="4" w:space="0"/>
          <w:left w:val="nil"/>
          <w:bottom w:val="nil"/>
          <w:right w:val="nil"/>
        </w:tcBorders>
        <w:shd w:val="clear" w:color="FFFFFF" w:fill="auto"/>
      </w:tcPr>
    </w:tblStylePr>
    <w:tblStylePr w:type="firstCol">
      <w:rPr>
        <w:b/>
      </w:rPr>
    </w:tblStylePr>
    <w:tblStylePr w:type="lastCol">
      <w:rPr>
        <w:b/>
      </w:rPr>
    </w:tblStylePr>
    <w:tblStylePr w:type="band1Vert">
      <w:rPr>
        <w:sz w:val="22"/>
      </w:rPr>
      <w:tcPr>
        <w:shd w:val="clear" w:color="ECECEC" w:fill="ECECEC" w:themeFill="accent3" w:themeFillTint="34"/>
      </w:tcPr>
    </w:tblStylePr>
    <w:tblStylePr w:type="band2Vert"/>
    <w:tblStylePr w:type="band1Horz">
      <w:rPr>
        <w:sz w:val="22"/>
      </w:rPr>
      <w:tcPr>
        <w:shd w:val="clear" w:color="ECECEC" w:fill="ECECEC" w:themeFill="accent3" w:themeFillTint="34"/>
      </w:tcPr>
    </w:tblStylePr>
    <w:tblStylePr w:type="band2Horz"/>
    <w:tblStylePr w:type="neCell"/>
    <w:tblStylePr w:type="nwCell"/>
    <w:tblStylePr w:type="seCell"/>
    <w:tblStylePr w:type="swCell"/>
  </w:style>
  <w:style w:type="table" w:customStyle="1" w:styleId="310">
    <w:name w:val="Grid Table 2 - Accent 4"/>
    <w:basedOn w:val="15"/>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rPr>
      <w:tcPr>
        <w:tcBorders>
          <w:top w:val="nil"/>
          <w:left w:val="nil"/>
          <w:bottom w:val="single" w:color="FFC000" w:themeColor="accent4" w:sz="12" w:space="0"/>
          <w:right w:val="nil"/>
        </w:tcBorders>
        <w:shd w:val="clear" w:color="FFFFFF" w:fill="auto"/>
      </w:tcPr>
    </w:tblStylePr>
    <w:tblStylePr w:type="lastRow">
      <w:rPr>
        <w:b/>
      </w:rPr>
      <w:tcPr>
        <w:tcBorders>
          <w:top w:val="single" w:color="FFC000" w:themeColor="accent4" w:sz="4" w:space="0"/>
          <w:left w:val="nil"/>
          <w:bottom w:val="nil"/>
          <w:right w:val="nil"/>
        </w:tcBorders>
        <w:shd w:val="clear" w:color="FFFFFF" w:fill="auto"/>
      </w:tcPr>
    </w:tblStylePr>
    <w:tblStylePr w:type="firstCol">
      <w:rPr>
        <w:b/>
      </w:rPr>
    </w:tblStylePr>
    <w:tblStylePr w:type="lastCol">
      <w:rPr>
        <w:b/>
      </w:rPr>
    </w:tblStylePr>
    <w:tblStylePr w:type="band1Vert">
      <w:rPr>
        <w:sz w:val="22"/>
      </w:rPr>
      <w:tcPr>
        <w:shd w:val="clear" w:color="FEF2CA" w:fill="FEF2CA" w:themeFill="accent4" w:themeFillTint="34"/>
      </w:tcPr>
    </w:tblStylePr>
    <w:tblStylePr w:type="band2Vert"/>
    <w:tblStylePr w:type="band1Horz">
      <w:rPr>
        <w:sz w:val="22"/>
      </w:rPr>
      <w:tcPr>
        <w:shd w:val="clear" w:color="FEF2CA" w:fill="FEF2CA" w:themeFill="accent4" w:themeFillTint="34"/>
      </w:tcPr>
    </w:tblStylePr>
    <w:tblStylePr w:type="band2Horz"/>
    <w:tblStylePr w:type="neCell"/>
    <w:tblStylePr w:type="nwCell"/>
    <w:tblStylePr w:type="seCell"/>
    <w:tblStylePr w:type="swCell"/>
  </w:style>
  <w:style w:type="table" w:customStyle="1" w:styleId="311">
    <w:name w:val="Grid Table 2 - Accent 5"/>
    <w:basedOn w:val="15"/>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rPr>
      <w:tcPr>
        <w:tcBorders>
          <w:top w:val="nil"/>
          <w:left w:val="nil"/>
          <w:bottom w:val="single" w:color="4472C4" w:themeColor="accent5" w:sz="12" w:space="0"/>
          <w:right w:val="nil"/>
        </w:tcBorders>
        <w:shd w:val="clear" w:color="FFFFFF" w:fill="auto"/>
      </w:tcPr>
    </w:tblStylePr>
    <w:tblStylePr w:type="lastRow">
      <w:rPr>
        <w:b/>
      </w:rPr>
      <w:tcPr>
        <w:tcBorders>
          <w:top w:val="single" w:color="4472C4" w:themeColor="accent5" w:sz="4" w:space="0"/>
          <w:left w:val="nil"/>
          <w:bottom w:val="nil"/>
          <w:right w:val="nil"/>
        </w:tcBorders>
        <w:shd w:val="clear" w:color="FFFFFF" w:fill="auto"/>
      </w:tcPr>
    </w:tblStylePr>
    <w:tblStylePr w:type="firstCol">
      <w:rPr>
        <w:b/>
      </w:rPr>
    </w:tblStylePr>
    <w:tblStylePr w:type="lastCol">
      <w:rPr>
        <w:b/>
      </w:rPr>
    </w:tblStylePr>
    <w:tblStylePr w:type="band1Vert">
      <w:rPr>
        <w:sz w:val="22"/>
      </w:rPr>
      <w:tcPr>
        <w:shd w:val="clear" w:color="D8E2F2" w:fill="D8E2F2" w:themeFill="accent5" w:themeFillTint="34"/>
      </w:tcPr>
    </w:tblStylePr>
    <w:tblStylePr w:type="band2Vert"/>
    <w:tblStylePr w:type="band1Horz">
      <w:rPr>
        <w:sz w:val="22"/>
      </w:rPr>
      <w:tcPr>
        <w:shd w:val="clear" w:color="D8E2F2" w:fill="D8E2F2" w:themeFill="accent5" w:themeFillTint="34"/>
      </w:tcPr>
    </w:tblStylePr>
    <w:tblStylePr w:type="band2Horz"/>
    <w:tblStylePr w:type="neCell"/>
    <w:tblStylePr w:type="nwCell"/>
    <w:tblStylePr w:type="seCell"/>
    <w:tblStylePr w:type="swCell"/>
  </w:style>
  <w:style w:type="table" w:customStyle="1" w:styleId="312">
    <w:name w:val="Grid Table 2 - Accent 6"/>
    <w:basedOn w:val="15"/>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rPr>
      <w:tcPr>
        <w:tcBorders>
          <w:top w:val="nil"/>
          <w:left w:val="nil"/>
          <w:bottom w:val="single" w:color="70AD47" w:themeColor="accent6" w:sz="12" w:space="0"/>
          <w:right w:val="nil"/>
        </w:tcBorders>
        <w:shd w:val="clear" w:color="FFFFFF" w:fill="auto"/>
      </w:tcPr>
    </w:tblStylePr>
    <w:tblStylePr w:type="lastRow">
      <w:rPr>
        <w:b/>
      </w:rPr>
      <w:tcPr>
        <w:tcBorders>
          <w:top w:val="single" w:color="70AD47" w:themeColor="accent6" w:sz="4" w:space="0"/>
          <w:left w:val="nil"/>
          <w:bottom w:val="nil"/>
          <w:right w:val="nil"/>
        </w:tcBorders>
        <w:shd w:val="clear" w:color="FFFFFF" w:fill="auto"/>
      </w:tcPr>
    </w:tblStylePr>
    <w:tblStylePr w:type="firstCol">
      <w:rPr>
        <w:b/>
      </w:rPr>
    </w:tblStylePr>
    <w:tblStylePr w:type="lastCol">
      <w:rPr>
        <w:b/>
      </w:rPr>
    </w:tblStylePr>
    <w:tblStylePr w:type="band1Vert">
      <w:rPr>
        <w:sz w:val="22"/>
      </w:rPr>
      <w:tcPr>
        <w:shd w:val="clear" w:color="E1EFD8" w:fill="E1EFD8" w:themeFill="accent6" w:themeFillTint="34"/>
      </w:tcPr>
    </w:tblStylePr>
    <w:tblStylePr w:type="band2Vert"/>
    <w:tblStylePr w:type="band1Horz">
      <w:rPr>
        <w:sz w:val="22"/>
      </w:rPr>
      <w:tcPr>
        <w:shd w:val="clear" w:color="E1EFD8" w:fill="E1EFD8" w:themeFill="accent6" w:themeFillTint="34"/>
      </w:tcPr>
    </w:tblStylePr>
    <w:tblStylePr w:type="band2Horz"/>
    <w:tblStylePr w:type="neCell"/>
    <w:tblStylePr w:type="nwCell"/>
    <w:tblStylePr w:type="seCell"/>
    <w:tblStylePr w:type="swCell"/>
  </w:style>
  <w:style w:type="table" w:customStyle="1" w:styleId="313">
    <w:name w:val="Grid Table 3"/>
    <w:basedOn w:val="15"/>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rPr>
      <w:tcPr>
        <w:tcBorders>
          <w:top w:val="nil"/>
          <w:left w:val="nil"/>
          <w:bottom w:val="nil"/>
          <w:right w:val="nil"/>
        </w:tcBorders>
        <w:shd w:val="clear" w:color="FFFFFF" w:fill="auto"/>
      </w:tcPr>
    </w:tblStylePr>
    <w:tblStylePr w:type="lastRow">
      <w:rPr>
        <w:b/>
      </w:rPr>
      <w:tcPr>
        <w:tcBorders>
          <w:top w:val="nil"/>
          <w:left w:val="nil"/>
          <w:bottom w:val="nil"/>
          <w:right w:val="nil"/>
        </w:tcBorders>
        <w:shd w:val="clear" w:color="FFFFFF" w:fill="auto"/>
      </w:tcPr>
    </w:tblStylePr>
    <w:tblStylePr w:type="firstCol">
      <w:pPr>
        <w:jc w:val="right"/>
      </w:pPr>
      <w:rPr>
        <w:i/>
      </w:rPr>
      <w:tcPr>
        <w:tcBorders>
          <w:top w:val="nil"/>
          <w:left w:val="nil"/>
          <w:bottom w:val="nil"/>
          <w:right w:val="nil"/>
        </w:tcBorders>
        <w:shd w:val="clear" w:color="FFFFFF" w:fill="auto"/>
      </w:tcPr>
    </w:tblStylePr>
    <w:tblStylePr w:type="lastCol">
      <w:rPr>
        <w:i/>
      </w:rPr>
      <w:tcPr>
        <w:tcBorders>
          <w:top w:val="nil"/>
          <w:left w:val="nil"/>
          <w:bottom w:val="nil"/>
          <w:right w:val="nil"/>
        </w:tcBorders>
        <w:shd w:val="clear" w:color="FFFFFF" w:fill="auto"/>
      </w:tcPr>
    </w:tblStylePr>
    <w:tblStylePr w:type="band1Vert">
      <w:rPr>
        <w:sz w:val="22"/>
      </w:rPr>
      <w:tcPr>
        <w:shd w:val="clear" w:color="CACACA" w:fill="CACACA" w:themeFill="text1" w:themeFillTint="34"/>
      </w:tcPr>
    </w:tblStylePr>
    <w:tblStylePr w:type="band2Vert"/>
    <w:tblStylePr w:type="band1Horz">
      <w:rPr>
        <w:sz w:val="22"/>
      </w:rPr>
      <w:tcPr>
        <w:shd w:val="clear" w:color="CACACA" w:fill="CACACA" w:themeFill="text1" w:themeFillTint="34"/>
      </w:tcPr>
    </w:tblStylePr>
    <w:tblStylePr w:type="band2Horz"/>
    <w:tblStylePr w:type="neCell"/>
    <w:tblStylePr w:type="nwCell"/>
    <w:tblStylePr w:type="seCell"/>
    <w:tblStylePr w:type="swCell"/>
  </w:style>
  <w:style w:type="table" w:customStyle="1" w:styleId="314">
    <w:name w:val="Grid Table 3 - Accent 1"/>
    <w:basedOn w:val="15"/>
    <w:qFormat/>
    <w:uiPriority w:val="99"/>
    <w:pPr>
      <w:spacing w:after="0" w:line="240" w:lineRule="auto"/>
    </w:pPr>
    <w:tblPr>
      <w:tblBorders>
        <w:bottom w:val="single" w:color="68A3D8" w:themeColor="accent1" w:themeTint="EA" w:sz="4" w:space="0"/>
        <w:insideH w:val="single" w:color="68A3D8" w:themeColor="accent1" w:themeTint="EA" w:sz="4" w:space="0"/>
        <w:insideV w:val="single" w:color="68A3D8" w:themeColor="accent1" w:themeTint="EA" w:sz="4" w:space="0"/>
      </w:tblBorders>
    </w:tblPr>
    <w:tblStylePr w:type="firstRow">
      <w:rPr>
        <w:b/>
      </w:rPr>
      <w:tcPr>
        <w:tcBorders>
          <w:top w:val="nil"/>
          <w:left w:val="nil"/>
          <w:bottom w:val="nil"/>
          <w:right w:val="nil"/>
        </w:tcBorders>
        <w:shd w:val="clear" w:color="FFFFFF" w:fill="auto"/>
      </w:tcPr>
    </w:tblStylePr>
    <w:tblStylePr w:type="lastRow">
      <w:rPr>
        <w:b/>
      </w:rPr>
      <w:tcPr>
        <w:tcBorders>
          <w:top w:val="nil"/>
          <w:left w:val="nil"/>
          <w:bottom w:val="nil"/>
          <w:right w:val="nil"/>
        </w:tcBorders>
        <w:shd w:val="clear" w:color="FFFFFF" w:fill="auto"/>
      </w:tcPr>
    </w:tblStylePr>
    <w:tblStylePr w:type="firstCol">
      <w:pPr>
        <w:jc w:val="right"/>
      </w:pPr>
      <w:rPr>
        <w:i/>
      </w:rPr>
      <w:tcPr>
        <w:tcBorders>
          <w:top w:val="nil"/>
          <w:left w:val="nil"/>
          <w:bottom w:val="nil"/>
          <w:right w:val="nil"/>
        </w:tcBorders>
        <w:shd w:val="clear" w:color="FFFFFF" w:fill="auto"/>
      </w:tcPr>
    </w:tblStylePr>
    <w:tblStylePr w:type="lastCol">
      <w:rPr>
        <w:i/>
      </w:rPr>
      <w:tcPr>
        <w:tcBorders>
          <w:top w:val="nil"/>
          <w:left w:val="nil"/>
          <w:bottom w:val="nil"/>
          <w:right w:val="nil"/>
        </w:tcBorders>
        <w:shd w:val="clear" w:color="FFFFFF" w:fill="auto"/>
      </w:tcPr>
    </w:tblStylePr>
    <w:tblStylePr w:type="band1Vert">
      <w:rPr>
        <w:sz w:val="22"/>
      </w:rPr>
      <w:tcPr>
        <w:shd w:val="clear" w:color="DDEAF6" w:fill="DDEAF6" w:themeFill="accent1" w:themeFillTint="34"/>
      </w:tcPr>
    </w:tblStylePr>
    <w:tblStylePr w:type="band2Vert"/>
    <w:tblStylePr w:type="band1Horz">
      <w:rPr>
        <w:sz w:val="22"/>
      </w:rPr>
      <w:tcPr>
        <w:shd w:val="clear" w:color="DDEAF6" w:fill="DDEAF6" w:themeFill="accent1" w:themeFillTint="34"/>
      </w:tcPr>
    </w:tblStylePr>
    <w:tblStylePr w:type="band2Horz"/>
    <w:tblStylePr w:type="neCell"/>
    <w:tblStylePr w:type="nwCell"/>
    <w:tblStylePr w:type="seCell"/>
    <w:tblStylePr w:type="swCell"/>
  </w:style>
  <w:style w:type="table" w:customStyle="1" w:styleId="315">
    <w:name w:val="Grid Table 3 - Accent 2"/>
    <w:basedOn w:val="15"/>
    <w:qFormat/>
    <w:uiPriority w:val="99"/>
    <w:pPr>
      <w:spacing w:after="0" w:line="240" w:lineRule="auto"/>
    </w:pPr>
    <w:tblPr>
      <w:tblBorders>
        <w:bottom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rPr>
      <w:tcPr>
        <w:tcBorders>
          <w:top w:val="nil"/>
          <w:left w:val="nil"/>
          <w:bottom w:val="nil"/>
          <w:right w:val="nil"/>
        </w:tcBorders>
        <w:shd w:val="clear" w:color="FFFFFF" w:fill="auto"/>
      </w:tcPr>
    </w:tblStylePr>
    <w:tblStylePr w:type="lastRow">
      <w:rPr>
        <w:b/>
      </w:rPr>
      <w:tcPr>
        <w:tcBorders>
          <w:top w:val="nil"/>
          <w:left w:val="nil"/>
          <w:bottom w:val="nil"/>
          <w:right w:val="nil"/>
        </w:tcBorders>
        <w:shd w:val="clear" w:color="FFFFFF" w:fill="auto"/>
      </w:tcPr>
    </w:tblStylePr>
    <w:tblStylePr w:type="firstCol">
      <w:pPr>
        <w:jc w:val="right"/>
      </w:pPr>
      <w:rPr>
        <w:i/>
      </w:rPr>
      <w:tcPr>
        <w:tcBorders>
          <w:top w:val="nil"/>
          <w:left w:val="nil"/>
          <w:bottom w:val="nil"/>
          <w:right w:val="nil"/>
        </w:tcBorders>
        <w:shd w:val="clear" w:color="FFFFFF" w:fill="auto"/>
      </w:tcPr>
    </w:tblStylePr>
    <w:tblStylePr w:type="lastCol">
      <w:rPr>
        <w:i/>
      </w:rPr>
      <w:tcPr>
        <w:tcBorders>
          <w:top w:val="nil"/>
          <w:left w:val="nil"/>
          <w:bottom w:val="nil"/>
          <w:right w:val="nil"/>
        </w:tcBorders>
        <w:shd w:val="clear" w:color="FFFFFF" w:fill="auto"/>
      </w:tcPr>
    </w:tblStylePr>
    <w:tblStylePr w:type="band1Vert">
      <w:rPr>
        <w:sz w:val="22"/>
      </w:rPr>
      <w:tcPr>
        <w:shd w:val="clear" w:color="FBE5D6" w:fill="FBE5D6" w:themeFill="accent2" w:themeFillTint="32"/>
      </w:tcPr>
    </w:tblStylePr>
    <w:tblStylePr w:type="band2Vert"/>
    <w:tblStylePr w:type="band1Horz">
      <w:rPr>
        <w:sz w:val="22"/>
      </w:rPr>
      <w:tcPr>
        <w:shd w:val="clear" w:color="FBE5D6" w:fill="FBE5D6" w:themeFill="accent2" w:themeFillTint="32"/>
      </w:tcPr>
    </w:tblStylePr>
    <w:tblStylePr w:type="band2Horz"/>
    <w:tblStylePr w:type="neCell"/>
    <w:tblStylePr w:type="nwCell"/>
    <w:tblStylePr w:type="seCell"/>
    <w:tblStylePr w:type="swCell"/>
  </w:style>
  <w:style w:type="table" w:customStyle="1" w:styleId="316">
    <w:name w:val="Grid Table 3 - Accent 3"/>
    <w:basedOn w:val="15"/>
    <w:qFormat/>
    <w:uiPriority w:val="99"/>
    <w:pPr>
      <w:spacing w:after="0" w:line="240" w:lineRule="auto"/>
    </w:pPr>
    <w:tblPr>
      <w:tblBorders>
        <w:bottom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rPr>
      <w:tcPr>
        <w:tcBorders>
          <w:top w:val="nil"/>
          <w:left w:val="nil"/>
          <w:bottom w:val="nil"/>
          <w:right w:val="nil"/>
        </w:tcBorders>
        <w:shd w:val="clear" w:color="FFFFFF" w:fill="auto"/>
      </w:tcPr>
    </w:tblStylePr>
    <w:tblStylePr w:type="lastRow">
      <w:rPr>
        <w:b/>
      </w:rPr>
      <w:tcPr>
        <w:tcBorders>
          <w:top w:val="nil"/>
          <w:left w:val="nil"/>
          <w:bottom w:val="nil"/>
          <w:right w:val="nil"/>
        </w:tcBorders>
        <w:shd w:val="clear" w:color="FFFFFF" w:fill="auto"/>
      </w:tcPr>
    </w:tblStylePr>
    <w:tblStylePr w:type="firstCol">
      <w:pPr>
        <w:jc w:val="right"/>
      </w:pPr>
      <w:rPr>
        <w:i/>
      </w:rPr>
      <w:tcPr>
        <w:tcBorders>
          <w:top w:val="nil"/>
          <w:left w:val="nil"/>
          <w:bottom w:val="nil"/>
          <w:right w:val="nil"/>
        </w:tcBorders>
        <w:shd w:val="clear" w:color="FFFFFF" w:fill="auto"/>
      </w:tcPr>
    </w:tblStylePr>
    <w:tblStylePr w:type="lastCol">
      <w:rPr>
        <w:i/>
      </w:rPr>
      <w:tcPr>
        <w:tcBorders>
          <w:top w:val="nil"/>
          <w:left w:val="nil"/>
          <w:bottom w:val="nil"/>
          <w:right w:val="nil"/>
        </w:tcBorders>
        <w:shd w:val="clear" w:color="FFFFFF" w:fill="auto"/>
      </w:tcPr>
    </w:tblStylePr>
    <w:tblStylePr w:type="band1Vert">
      <w:rPr>
        <w:sz w:val="22"/>
      </w:rPr>
      <w:tcPr>
        <w:shd w:val="clear" w:color="ECECEC" w:fill="ECECEC" w:themeFill="accent3" w:themeFillTint="34"/>
      </w:tcPr>
    </w:tblStylePr>
    <w:tblStylePr w:type="band2Vert"/>
    <w:tblStylePr w:type="band1Horz">
      <w:rPr>
        <w:sz w:val="22"/>
      </w:rPr>
      <w:tcPr>
        <w:shd w:val="clear" w:color="ECECEC" w:fill="ECECEC" w:themeFill="accent3" w:themeFillTint="34"/>
      </w:tcPr>
    </w:tblStylePr>
    <w:tblStylePr w:type="band2Horz"/>
    <w:tblStylePr w:type="neCell"/>
    <w:tblStylePr w:type="nwCell"/>
    <w:tblStylePr w:type="seCell"/>
    <w:tblStylePr w:type="swCell"/>
  </w:style>
  <w:style w:type="table" w:customStyle="1" w:styleId="317">
    <w:name w:val="Grid Table 3 - Accent 4"/>
    <w:basedOn w:val="15"/>
    <w:qFormat/>
    <w:uiPriority w:val="99"/>
    <w:pPr>
      <w:spacing w:after="0" w:line="240" w:lineRule="auto"/>
    </w:pPr>
    <w:tblPr>
      <w:tblBorders>
        <w:bottom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rPr>
      <w:tcPr>
        <w:tcBorders>
          <w:top w:val="nil"/>
          <w:left w:val="nil"/>
          <w:bottom w:val="nil"/>
          <w:right w:val="nil"/>
        </w:tcBorders>
        <w:shd w:val="clear" w:color="FFFFFF" w:fill="auto"/>
      </w:tcPr>
    </w:tblStylePr>
    <w:tblStylePr w:type="lastRow">
      <w:rPr>
        <w:b/>
      </w:rPr>
      <w:tcPr>
        <w:tcBorders>
          <w:top w:val="nil"/>
          <w:left w:val="nil"/>
          <w:bottom w:val="nil"/>
          <w:right w:val="nil"/>
        </w:tcBorders>
        <w:shd w:val="clear" w:color="FFFFFF" w:fill="auto"/>
      </w:tcPr>
    </w:tblStylePr>
    <w:tblStylePr w:type="firstCol">
      <w:pPr>
        <w:jc w:val="right"/>
      </w:pPr>
      <w:rPr>
        <w:i/>
      </w:rPr>
      <w:tcPr>
        <w:tcBorders>
          <w:top w:val="nil"/>
          <w:left w:val="nil"/>
          <w:bottom w:val="nil"/>
          <w:right w:val="nil"/>
        </w:tcBorders>
        <w:shd w:val="clear" w:color="FFFFFF" w:fill="auto"/>
      </w:tcPr>
    </w:tblStylePr>
    <w:tblStylePr w:type="lastCol">
      <w:rPr>
        <w:i/>
      </w:rPr>
      <w:tcPr>
        <w:tcBorders>
          <w:top w:val="nil"/>
          <w:left w:val="nil"/>
          <w:bottom w:val="nil"/>
          <w:right w:val="nil"/>
        </w:tcBorders>
        <w:shd w:val="clear" w:color="FFFFFF" w:fill="auto"/>
      </w:tcPr>
    </w:tblStylePr>
    <w:tblStylePr w:type="band1Vert">
      <w:rPr>
        <w:sz w:val="22"/>
      </w:rPr>
      <w:tcPr>
        <w:shd w:val="clear" w:color="FEF2CA" w:fill="FEF2CA" w:themeFill="accent4" w:themeFillTint="34"/>
      </w:tcPr>
    </w:tblStylePr>
    <w:tblStylePr w:type="band2Vert"/>
    <w:tblStylePr w:type="band1Horz">
      <w:rPr>
        <w:sz w:val="22"/>
      </w:rPr>
      <w:tcPr>
        <w:shd w:val="clear" w:color="FEF2CA" w:fill="FEF2CA" w:themeFill="accent4" w:themeFillTint="34"/>
      </w:tcPr>
    </w:tblStylePr>
    <w:tblStylePr w:type="band2Horz"/>
    <w:tblStylePr w:type="neCell"/>
    <w:tblStylePr w:type="nwCell"/>
    <w:tblStylePr w:type="seCell"/>
    <w:tblStylePr w:type="swCell"/>
  </w:style>
  <w:style w:type="table" w:customStyle="1" w:styleId="318">
    <w:name w:val="Grid Table 3 - Accent 5"/>
    <w:basedOn w:val="15"/>
    <w:qFormat/>
    <w:uiPriority w:val="99"/>
    <w:pPr>
      <w:spacing w:after="0" w:line="240" w:lineRule="auto"/>
    </w:pPr>
    <w:tblPr>
      <w:tblBorders>
        <w:bottom w:val="single" w:color="4472C4" w:themeColor="accent5" w:sz="4" w:space="0"/>
        <w:insideH w:val="single" w:color="4472C4" w:themeColor="accent5" w:sz="4" w:space="0"/>
        <w:insideV w:val="single" w:color="4472C4" w:themeColor="accent5" w:sz="4" w:space="0"/>
      </w:tblBorders>
    </w:tblPr>
    <w:tblStylePr w:type="firstRow">
      <w:rPr>
        <w:b/>
      </w:rPr>
      <w:tcPr>
        <w:tcBorders>
          <w:top w:val="nil"/>
          <w:left w:val="nil"/>
          <w:bottom w:val="nil"/>
          <w:right w:val="nil"/>
        </w:tcBorders>
        <w:shd w:val="clear" w:color="FFFFFF" w:fill="auto"/>
      </w:tcPr>
    </w:tblStylePr>
    <w:tblStylePr w:type="lastRow">
      <w:rPr>
        <w:b/>
      </w:rPr>
      <w:tcPr>
        <w:tcBorders>
          <w:top w:val="nil"/>
          <w:left w:val="nil"/>
          <w:bottom w:val="nil"/>
          <w:right w:val="nil"/>
        </w:tcBorders>
        <w:shd w:val="clear" w:color="FFFFFF" w:fill="auto"/>
      </w:tcPr>
    </w:tblStylePr>
    <w:tblStylePr w:type="firstCol">
      <w:pPr>
        <w:jc w:val="right"/>
      </w:pPr>
      <w:rPr>
        <w:i/>
      </w:rPr>
      <w:tcPr>
        <w:tcBorders>
          <w:top w:val="nil"/>
          <w:left w:val="nil"/>
          <w:bottom w:val="nil"/>
          <w:right w:val="nil"/>
        </w:tcBorders>
        <w:shd w:val="clear" w:color="FFFFFF" w:fill="auto"/>
      </w:tcPr>
    </w:tblStylePr>
    <w:tblStylePr w:type="lastCol">
      <w:rPr>
        <w:i/>
      </w:rPr>
      <w:tcPr>
        <w:tcBorders>
          <w:top w:val="nil"/>
          <w:left w:val="nil"/>
          <w:bottom w:val="nil"/>
          <w:right w:val="nil"/>
        </w:tcBorders>
        <w:shd w:val="clear" w:color="FFFFFF" w:fill="auto"/>
      </w:tcPr>
    </w:tblStylePr>
    <w:tblStylePr w:type="band1Vert">
      <w:rPr>
        <w:sz w:val="22"/>
      </w:rPr>
      <w:tcPr>
        <w:shd w:val="clear" w:color="D8E2F2" w:fill="D8E2F2" w:themeFill="accent5" w:themeFillTint="34"/>
      </w:tcPr>
    </w:tblStylePr>
    <w:tblStylePr w:type="band2Vert"/>
    <w:tblStylePr w:type="band1Horz">
      <w:rPr>
        <w:sz w:val="22"/>
      </w:rPr>
      <w:tcPr>
        <w:shd w:val="clear" w:color="D8E2F2" w:fill="D8E2F2" w:themeFill="accent5" w:themeFillTint="34"/>
      </w:tcPr>
    </w:tblStylePr>
    <w:tblStylePr w:type="band2Horz"/>
    <w:tblStylePr w:type="neCell"/>
    <w:tblStylePr w:type="nwCell"/>
    <w:tblStylePr w:type="seCell"/>
    <w:tblStylePr w:type="swCell"/>
  </w:style>
  <w:style w:type="table" w:customStyle="1" w:styleId="319">
    <w:name w:val="Grid Table 3 - Accent 6"/>
    <w:basedOn w:val="15"/>
    <w:qFormat/>
    <w:uiPriority w:val="99"/>
    <w:pPr>
      <w:spacing w:after="0" w:line="240" w:lineRule="auto"/>
    </w:pPr>
    <w:tblPr>
      <w:tblBorders>
        <w:bottom w:val="single" w:color="70AD47" w:themeColor="accent6" w:sz="4" w:space="0"/>
        <w:insideH w:val="single" w:color="70AD47" w:themeColor="accent6" w:sz="4" w:space="0"/>
        <w:insideV w:val="single" w:color="70AD47" w:themeColor="accent6" w:sz="4" w:space="0"/>
      </w:tblBorders>
    </w:tblPr>
    <w:tblStylePr w:type="firstRow">
      <w:rPr>
        <w:b/>
      </w:rPr>
      <w:tcPr>
        <w:tcBorders>
          <w:top w:val="nil"/>
          <w:left w:val="nil"/>
          <w:bottom w:val="nil"/>
          <w:right w:val="nil"/>
        </w:tcBorders>
        <w:shd w:val="clear" w:color="FFFFFF" w:fill="auto"/>
      </w:tcPr>
    </w:tblStylePr>
    <w:tblStylePr w:type="lastRow">
      <w:rPr>
        <w:b/>
      </w:rPr>
      <w:tcPr>
        <w:tcBorders>
          <w:top w:val="nil"/>
          <w:left w:val="nil"/>
          <w:bottom w:val="nil"/>
          <w:right w:val="nil"/>
        </w:tcBorders>
        <w:shd w:val="clear" w:color="FFFFFF" w:fill="auto"/>
      </w:tcPr>
    </w:tblStylePr>
    <w:tblStylePr w:type="firstCol">
      <w:pPr>
        <w:jc w:val="right"/>
      </w:pPr>
      <w:rPr>
        <w:i/>
      </w:rPr>
      <w:tcPr>
        <w:tcBorders>
          <w:top w:val="nil"/>
          <w:left w:val="nil"/>
          <w:bottom w:val="nil"/>
          <w:right w:val="nil"/>
        </w:tcBorders>
        <w:shd w:val="clear" w:color="FFFFFF" w:fill="auto"/>
      </w:tcPr>
    </w:tblStylePr>
    <w:tblStylePr w:type="lastCol">
      <w:rPr>
        <w:i/>
      </w:rPr>
      <w:tcPr>
        <w:tcBorders>
          <w:top w:val="nil"/>
          <w:left w:val="nil"/>
          <w:bottom w:val="nil"/>
          <w:right w:val="nil"/>
        </w:tcBorders>
        <w:shd w:val="clear" w:color="FFFFFF" w:fill="auto"/>
      </w:tcPr>
    </w:tblStylePr>
    <w:tblStylePr w:type="band1Vert">
      <w:rPr>
        <w:sz w:val="22"/>
      </w:rPr>
      <w:tcPr>
        <w:shd w:val="clear" w:color="E1EFD8" w:fill="E1EFD8" w:themeFill="accent6" w:themeFillTint="34"/>
      </w:tcPr>
    </w:tblStylePr>
    <w:tblStylePr w:type="band2Vert"/>
    <w:tblStylePr w:type="band1Horz">
      <w:rPr>
        <w:sz w:val="22"/>
      </w:rPr>
      <w:tcPr>
        <w:shd w:val="clear" w:color="E1EFD8" w:fill="E1EFD8" w:themeFill="accent6" w:themeFillTint="34"/>
      </w:tcPr>
    </w:tblStylePr>
    <w:tblStylePr w:type="band2Horz"/>
    <w:tblStylePr w:type="neCell"/>
    <w:tblStylePr w:type="nwCell"/>
    <w:tblStylePr w:type="seCell"/>
    <w:tblStylePr w:type="swCell"/>
  </w:style>
  <w:style w:type="table" w:customStyle="1" w:styleId="320">
    <w:name w:val="Grid Table 4"/>
    <w:basedOn w:val="15"/>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b/>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fill="000000" w:themeFill="text1"/>
      </w:tcPr>
    </w:tblStylePr>
    <w:tblStylePr w:type="lastRow">
      <w:rPr>
        <w:b/>
      </w:rPr>
      <w:tcPr>
        <w:tcBorders>
          <w:top w:val="single" w:color="000000" w:themeColor="text1" w:sz="4" w:space="0"/>
        </w:tcBorders>
      </w:tcPr>
    </w:tblStylePr>
    <w:tblStylePr w:type="firstCol">
      <w:rPr>
        <w:b/>
      </w:rPr>
    </w:tblStylePr>
    <w:tblStylePr w:type="lastCol">
      <w:rPr>
        <w:b/>
      </w:rPr>
    </w:tblStylePr>
    <w:tblStylePr w:type="band1Vert">
      <w:rPr>
        <w:sz w:val="22"/>
      </w:rPr>
      <w:tcPr>
        <w:shd w:val="clear" w:color="CACACA" w:fill="CACACA" w:themeFill="text1" w:themeFillTint="34"/>
      </w:tcPr>
    </w:tblStylePr>
    <w:tblStylePr w:type="band2Vert"/>
    <w:tblStylePr w:type="band1Horz">
      <w:rPr>
        <w:sz w:val="22"/>
      </w:rPr>
      <w:tcPr>
        <w:shd w:val="clear" w:color="CACACA" w:fill="CACACA" w:themeFill="text1" w:themeFillTint="34"/>
      </w:tcPr>
    </w:tblStylePr>
    <w:tblStylePr w:type="band2Horz"/>
    <w:tblStylePr w:type="neCell"/>
    <w:tblStylePr w:type="nwCell"/>
    <w:tblStylePr w:type="seCell"/>
    <w:tblStylePr w:type="swCell"/>
  </w:style>
  <w:style w:type="table" w:customStyle="1" w:styleId="321">
    <w:name w:val="Grid Table 4 - Accent 1"/>
    <w:basedOn w:val="15"/>
    <w:qFormat/>
    <w:uiPriority w:val="5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Pr>
    <w:tblStylePr w:type="firstRow">
      <w:rPr>
        <w:b/>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shd w:val="clear" w:color="68A3D8" w:fill="68A3D8" w:themeFill="accent1" w:themeFillTint="EA"/>
      </w:tcPr>
    </w:tblStylePr>
    <w:tblStylePr w:type="lastRow">
      <w:rPr>
        <w:b/>
      </w:rPr>
      <w:tcPr>
        <w:tcBorders>
          <w:top w:val="single" w:color="5B9BD5" w:themeColor="accent1" w:sz="4" w:space="0"/>
        </w:tcBorders>
      </w:tcPr>
    </w:tblStylePr>
    <w:tblStylePr w:type="firstCol">
      <w:rPr>
        <w:b/>
      </w:rPr>
    </w:tblStylePr>
    <w:tblStylePr w:type="lastCol">
      <w:rPr>
        <w:b/>
      </w:rPr>
    </w:tblStylePr>
    <w:tblStylePr w:type="band1Vert">
      <w:rPr>
        <w:sz w:val="22"/>
      </w:rPr>
      <w:tcPr>
        <w:shd w:val="clear" w:color="DEEBF6" w:fill="DEEBF6" w:themeFill="accent1" w:themeFillTint="32"/>
      </w:tcPr>
    </w:tblStylePr>
    <w:tblStylePr w:type="band2Vert"/>
    <w:tblStylePr w:type="band1Horz">
      <w:rPr>
        <w:sz w:val="22"/>
      </w:rPr>
      <w:tcPr>
        <w:shd w:val="clear" w:color="DEEBF6" w:fill="DEEBF6" w:themeFill="accent1" w:themeFillTint="32"/>
      </w:tcPr>
    </w:tblStylePr>
    <w:tblStylePr w:type="band2Horz"/>
    <w:tblStylePr w:type="neCell"/>
    <w:tblStylePr w:type="nwCell"/>
    <w:tblStylePr w:type="seCell"/>
    <w:tblStylePr w:type="swCell"/>
  </w:style>
  <w:style w:type="table" w:customStyle="1" w:styleId="322">
    <w:name w:val="Grid Table 4 - Accent 2"/>
    <w:basedOn w:val="15"/>
    <w:uiPriority w:val="5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Pr>
    <w:tblStylePr w:type="firstRow">
      <w:rPr>
        <w:b/>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shd w:val="clear" w:color="F4B285" w:fill="F4B285" w:themeFill="accent2" w:themeFillTint="97"/>
      </w:tcPr>
    </w:tblStylePr>
    <w:tblStylePr w:type="lastRow">
      <w:rPr>
        <w:b/>
      </w:rPr>
      <w:tcPr>
        <w:tcBorders>
          <w:top w:val="single" w:color="ED7D31" w:themeColor="accent2" w:sz="4" w:space="0"/>
        </w:tcBorders>
      </w:tcPr>
    </w:tblStylePr>
    <w:tblStylePr w:type="firstCol">
      <w:rPr>
        <w:b/>
      </w:rPr>
    </w:tblStylePr>
    <w:tblStylePr w:type="lastCol">
      <w:rPr>
        <w:b/>
      </w:rPr>
    </w:tblStylePr>
    <w:tblStylePr w:type="band1Vert">
      <w:rPr>
        <w:sz w:val="22"/>
      </w:rPr>
      <w:tcPr>
        <w:shd w:val="clear" w:color="FBE5D6" w:fill="FBE5D6" w:themeFill="accent2" w:themeFillTint="32"/>
      </w:tcPr>
    </w:tblStylePr>
    <w:tblStylePr w:type="band2Vert"/>
    <w:tblStylePr w:type="band1Horz">
      <w:rPr>
        <w:sz w:val="22"/>
      </w:rPr>
      <w:tcPr>
        <w:shd w:val="clear" w:color="FBE5D6" w:fill="FBE5D6" w:themeFill="accent2" w:themeFillTint="32"/>
      </w:tcPr>
    </w:tblStylePr>
    <w:tblStylePr w:type="band2Horz"/>
    <w:tblStylePr w:type="neCell"/>
    <w:tblStylePr w:type="nwCell"/>
    <w:tblStylePr w:type="seCell"/>
    <w:tblStylePr w:type="swCell"/>
  </w:style>
  <w:style w:type="table" w:customStyle="1" w:styleId="323">
    <w:name w:val="Grid Table 4 - Accent 3"/>
    <w:basedOn w:val="15"/>
    <w:qFormat/>
    <w:uiPriority w:val="5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Pr>
    <w:tblStylePr w:type="firstRow">
      <w:rPr>
        <w:b/>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shd w:val="clear" w:color="A5A5A5" w:fill="A5A5A5" w:themeFill="accent3" w:themeFillTint="FE"/>
      </w:tcPr>
    </w:tblStylePr>
    <w:tblStylePr w:type="lastRow">
      <w:rPr>
        <w:b/>
      </w:rPr>
      <w:tcPr>
        <w:tcBorders>
          <w:top w:val="single" w:color="A5A5A5" w:themeColor="accent3" w:sz="4" w:space="0"/>
        </w:tcBorders>
      </w:tcPr>
    </w:tblStylePr>
    <w:tblStylePr w:type="firstCol">
      <w:rPr>
        <w:b/>
      </w:rPr>
    </w:tblStylePr>
    <w:tblStylePr w:type="lastCol">
      <w:rPr>
        <w:b/>
      </w:rPr>
    </w:tblStylePr>
    <w:tblStylePr w:type="band1Vert">
      <w:rPr>
        <w:sz w:val="22"/>
      </w:rPr>
      <w:tcPr>
        <w:shd w:val="clear" w:color="ECECEC" w:fill="ECECEC" w:themeFill="accent3" w:themeFillTint="34"/>
      </w:tcPr>
    </w:tblStylePr>
    <w:tblStylePr w:type="band2Vert"/>
    <w:tblStylePr w:type="band1Horz">
      <w:rPr>
        <w:sz w:val="22"/>
      </w:rPr>
      <w:tcPr>
        <w:shd w:val="clear" w:color="ECECEC" w:fill="ECECEC" w:themeFill="accent3" w:themeFillTint="34"/>
      </w:tcPr>
    </w:tblStylePr>
    <w:tblStylePr w:type="band2Horz"/>
    <w:tblStylePr w:type="neCell"/>
    <w:tblStylePr w:type="nwCell"/>
    <w:tblStylePr w:type="seCell"/>
    <w:tblStylePr w:type="swCell"/>
  </w:style>
  <w:style w:type="table" w:customStyle="1" w:styleId="324">
    <w:name w:val="Grid Table 4 - Accent 4"/>
    <w:basedOn w:val="15"/>
    <w:qFormat/>
    <w:uiPriority w:val="5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Pr>
    <w:tblStylePr w:type="firstRow">
      <w:rPr>
        <w:b/>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shd w:val="clear" w:color="FFD864" w:fill="FFD864" w:themeFill="accent4" w:themeFillTint="9A"/>
      </w:tcPr>
    </w:tblStylePr>
    <w:tblStylePr w:type="lastRow">
      <w:rPr>
        <w:b/>
      </w:rPr>
      <w:tcPr>
        <w:tcBorders>
          <w:top w:val="single" w:color="FFC000" w:themeColor="accent4" w:sz="4" w:space="0"/>
        </w:tcBorders>
      </w:tcPr>
    </w:tblStylePr>
    <w:tblStylePr w:type="firstCol">
      <w:rPr>
        <w:b/>
      </w:rPr>
    </w:tblStylePr>
    <w:tblStylePr w:type="lastCol">
      <w:rPr>
        <w:b/>
      </w:rPr>
    </w:tblStylePr>
    <w:tblStylePr w:type="band1Vert">
      <w:rPr>
        <w:sz w:val="22"/>
      </w:rPr>
      <w:tcPr>
        <w:shd w:val="clear" w:color="FEF2CA" w:fill="FEF2CA" w:themeFill="accent4" w:themeFillTint="34"/>
      </w:tcPr>
    </w:tblStylePr>
    <w:tblStylePr w:type="band2Vert"/>
    <w:tblStylePr w:type="band1Horz">
      <w:rPr>
        <w:sz w:val="22"/>
      </w:rPr>
      <w:tcPr>
        <w:shd w:val="clear" w:color="FEF2CA" w:fill="FEF2CA" w:themeFill="accent4" w:themeFillTint="34"/>
      </w:tcPr>
    </w:tblStylePr>
    <w:tblStylePr w:type="band2Horz"/>
    <w:tblStylePr w:type="neCell"/>
    <w:tblStylePr w:type="nwCell"/>
    <w:tblStylePr w:type="seCell"/>
    <w:tblStylePr w:type="swCell"/>
  </w:style>
  <w:style w:type="table" w:customStyle="1" w:styleId="325">
    <w:name w:val="Grid Table 4 - Accent 5"/>
    <w:basedOn w:val="15"/>
    <w:uiPriority w:val="5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fill="4472C4" w:themeFill="accent5"/>
      </w:tcPr>
    </w:tblStylePr>
    <w:tblStylePr w:type="lastRow">
      <w:rPr>
        <w:b/>
      </w:rPr>
      <w:tcPr>
        <w:tcBorders>
          <w:top w:val="single" w:color="4472C4" w:themeColor="accent5" w:sz="4" w:space="0"/>
        </w:tcBorders>
      </w:tcPr>
    </w:tblStylePr>
    <w:tblStylePr w:type="firstCol">
      <w:rPr>
        <w:b/>
      </w:rPr>
    </w:tblStylePr>
    <w:tblStylePr w:type="lastCol">
      <w:rPr>
        <w:b/>
      </w:rPr>
    </w:tblStylePr>
    <w:tblStylePr w:type="band1Vert">
      <w:rPr>
        <w:sz w:val="22"/>
      </w:rPr>
      <w:tcPr>
        <w:shd w:val="clear" w:color="D8E2F2" w:fill="D8E2F2" w:themeFill="accent5" w:themeFillTint="34"/>
      </w:tcPr>
    </w:tblStylePr>
    <w:tblStylePr w:type="band2Vert"/>
    <w:tblStylePr w:type="band1Horz">
      <w:rPr>
        <w:sz w:val="22"/>
      </w:rPr>
      <w:tcPr>
        <w:shd w:val="clear" w:color="D8E2F2" w:fill="D8E2F2" w:themeFill="accent5" w:themeFillTint="34"/>
      </w:tcPr>
    </w:tblStylePr>
    <w:tblStylePr w:type="band2Horz"/>
    <w:tblStylePr w:type="neCell"/>
    <w:tblStylePr w:type="nwCell"/>
    <w:tblStylePr w:type="seCell"/>
    <w:tblStylePr w:type="swCell"/>
  </w:style>
  <w:style w:type="table" w:customStyle="1" w:styleId="326">
    <w:name w:val="Grid Table 4 - Accent 6"/>
    <w:basedOn w:val="15"/>
    <w:qFormat/>
    <w:uiPriority w:val="5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fill="70AD47" w:themeFill="accent6"/>
      </w:tcPr>
    </w:tblStylePr>
    <w:tblStylePr w:type="lastRow">
      <w:rPr>
        <w:b/>
      </w:rPr>
      <w:tcPr>
        <w:tcBorders>
          <w:top w:val="single" w:color="70AD47" w:themeColor="accent6" w:sz="4" w:space="0"/>
        </w:tcBorders>
      </w:tcPr>
    </w:tblStylePr>
    <w:tblStylePr w:type="firstCol">
      <w:rPr>
        <w:b/>
      </w:rPr>
    </w:tblStylePr>
    <w:tblStylePr w:type="lastCol">
      <w:rPr>
        <w:b/>
      </w:rPr>
    </w:tblStylePr>
    <w:tblStylePr w:type="band1Vert">
      <w:rPr>
        <w:sz w:val="22"/>
      </w:rPr>
      <w:tcPr>
        <w:shd w:val="clear" w:color="E1EFD8" w:fill="E1EFD8" w:themeFill="accent6" w:themeFillTint="34"/>
      </w:tcPr>
    </w:tblStylePr>
    <w:tblStylePr w:type="band2Vert"/>
    <w:tblStylePr w:type="band1Horz">
      <w:rPr>
        <w:sz w:val="22"/>
      </w:rPr>
      <w:tcPr>
        <w:shd w:val="clear" w:color="E1EFD8" w:fill="E1EFD8" w:themeFill="accent6" w:themeFillTint="34"/>
      </w:tcPr>
    </w:tblStylePr>
    <w:tblStylePr w:type="band2Horz"/>
    <w:tblStylePr w:type="neCell"/>
    <w:tblStylePr w:type="nwCell"/>
    <w:tblStylePr w:type="seCell"/>
    <w:tblStylePr w:type="swCell"/>
  </w:style>
  <w:style w:type="table" w:customStyle="1" w:styleId="327">
    <w:name w:val="Grid Table 5 Dark"/>
    <w:basedOn w:val="1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cPr>
        <w:shd w:val="clear" w:color="000000" w:fill="000000" w:themeFill="text1"/>
      </w:tcPr>
    </w:tblStylePr>
    <w:tblStylePr w:type="lastRow">
      <w:rPr>
        <w:b/>
        <w:sz w:val="22"/>
      </w:rPr>
      <w:tcPr>
        <w:tcBorders>
          <w:top w:val="single" w:color="FFFFFF" w:themeColor="light1" w:sz="4" w:space="0"/>
        </w:tcBorders>
        <w:shd w:val="clear" w:color="000000" w:fill="000000" w:themeFill="text1"/>
      </w:tcPr>
    </w:tblStylePr>
    <w:tblStylePr w:type="firstCol">
      <w:rPr>
        <w:b/>
        <w:sz w:val="22"/>
      </w:rPr>
      <w:tcPr>
        <w:shd w:val="clear" w:color="000000" w:fill="000000" w:themeFill="text1"/>
      </w:tcPr>
    </w:tblStylePr>
    <w:tblStylePr w:type="lastCol">
      <w:rPr>
        <w:b/>
        <w:sz w:val="22"/>
      </w:rPr>
      <w:tcPr>
        <w:shd w:val="clear" w:color="000000" w:fill="000000" w:themeFill="text1"/>
      </w:tcPr>
    </w:tblStylePr>
    <w:tblStylePr w:type="band1Vert">
      <w:tcPr>
        <w:shd w:val="clear" w:color="898989" w:fill="898989" w:themeFill="text1" w:themeFillTint="75"/>
      </w:tcPr>
    </w:tblStylePr>
    <w:tblStylePr w:type="band2Vert"/>
    <w:tblStylePr w:type="band1Horz">
      <w:tcPr>
        <w:shd w:val="clear" w:color="898989" w:fill="898989" w:themeFill="text1" w:themeFillTint="75"/>
      </w:tcPr>
    </w:tblStylePr>
    <w:tblStylePr w:type="band2Horz"/>
    <w:tblStylePr w:type="neCell"/>
    <w:tblStylePr w:type="nwCell"/>
    <w:tblStylePr w:type="seCell"/>
    <w:tblStylePr w:type="swCell"/>
  </w:style>
  <w:style w:type="table" w:customStyle="1" w:styleId="328">
    <w:name w:val="Grid Table 5 Dark- Accent 1"/>
    <w:basedOn w:val="1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cPr>
        <w:shd w:val="clear" w:color="5B9BD5" w:fill="5B9BD5" w:themeFill="accent1"/>
      </w:tcPr>
    </w:tblStylePr>
    <w:tblStylePr w:type="lastRow">
      <w:rPr>
        <w:b/>
        <w:sz w:val="22"/>
      </w:rPr>
      <w:tcPr>
        <w:tcBorders>
          <w:top w:val="single" w:color="FFFFFF" w:themeColor="light1" w:sz="4" w:space="0"/>
        </w:tcBorders>
        <w:shd w:val="clear" w:color="5B9BD5" w:fill="5B9BD5" w:themeFill="accent1"/>
      </w:tcPr>
    </w:tblStylePr>
    <w:tblStylePr w:type="firstCol">
      <w:rPr>
        <w:b/>
        <w:sz w:val="22"/>
      </w:rPr>
      <w:tcPr>
        <w:shd w:val="clear" w:color="5B9BD5" w:fill="5B9BD5" w:themeFill="accent1"/>
      </w:tcPr>
    </w:tblStylePr>
    <w:tblStylePr w:type="lastCol">
      <w:rPr>
        <w:b/>
        <w:sz w:val="22"/>
      </w:rPr>
      <w:tcPr>
        <w:shd w:val="clear" w:color="5B9BD5" w:fill="5B9BD5" w:themeFill="accent1"/>
      </w:tcPr>
    </w:tblStylePr>
    <w:tblStylePr w:type="band1Vert">
      <w:tcPr>
        <w:shd w:val="clear" w:color="B3D1EB" w:fill="B3D1EB" w:themeFill="accent1" w:themeFillTint="75"/>
      </w:tcPr>
    </w:tblStylePr>
    <w:tblStylePr w:type="band2Vert"/>
    <w:tblStylePr w:type="band1Horz">
      <w:tcPr>
        <w:shd w:val="clear" w:color="B3D1EB" w:fill="B3D1EB" w:themeFill="accent1" w:themeFillTint="75"/>
      </w:tcPr>
    </w:tblStylePr>
    <w:tblStylePr w:type="band2Horz"/>
    <w:tblStylePr w:type="neCell"/>
    <w:tblStylePr w:type="nwCell"/>
    <w:tblStylePr w:type="seCell"/>
    <w:tblStylePr w:type="swCell"/>
  </w:style>
  <w:style w:type="table" w:customStyle="1" w:styleId="329">
    <w:name w:val="Grid Table 5 Dark - Accent 2"/>
    <w:basedOn w:val="1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cPr>
        <w:shd w:val="clear" w:color="ED7D31" w:fill="ED7D31" w:themeFill="accent2"/>
      </w:tcPr>
    </w:tblStylePr>
    <w:tblStylePr w:type="lastRow">
      <w:rPr>
        <w:b/>
        <w:sz w:val="22"/>
      </w:rPr>
      <w:tcPr>
        <w:tcBorders>
          <w:top w:val="single" w:color="FFFFFF" w:themeColor="light1" w:sz="4" w:space="0"/>
        </w:tcBorders>
        <w:shd w:val="clear" w:color="ED7D31" w:fill="ED7D31" w:themeFill="accent2"/>
      </w:tcPr>
    </w:tblStylePr>
    <w:tblStylePr w:type="firstCol">
      <w:rPr>
        <w:b/>
        <w:sz w:val="22"/>
      </w:rPr>
      <w:tcPr>
        <w:shd w:val="clear" w:color="ED7D31" w:fill="ED7D31" w:themeFill="accent2"/>
      </w:tcPr>
    </w:tblStylePr>
    <w:tblStylePr w:type="lastCol">
      <w:rPr>
        <w:b/>
        <w:sz w:val="22"/>
      </w:rPr>
      <w:tcPr>
        <w:shd w:val="clear" w:color="ED7D31" w:fill="ED7D31" w:themeFill="accent2"/>
      </w:tcPr>
    </w:tblStylePr>
    <w:tblStylePr w:type="band1Vert">
      <w:tcPr>
        <w:shd w:val="clear" w:color="F6C3A0" w:fill="F6C3A0" w:themeFill="accent2" w:themeFillTint="75"/>
      </w:tcPr>
    </w:tblStylePr>
    <w:tblStylePr w:type="band2Vert"/>
    <w:tblStylePr w:type="band1Horz">
      <w:tcPr>
        <w:shd w:val="clear" w:color="F6C3A0" w:fill="F6C3A0" w:themeFill="accent2" w:themeFillTint="75"/>
      </w:tcPr>
    </w:tblStylePr>
    <w:tblStylePr w:type="band2Horz"/>
    <w:tblStylePr w:type="neCell"/>
    <w:tblStylePr w:type="nwCell"/>
    <w:tblStylePr w:type="seCell"/>
    <w:tblStylePr w:type="swCell"/>
  </w:style>
  <w:style w:type="table" w:customStyle="1" w:styleId="330">
    <w:name w:val="Grid Table 5 Dark - Accent 3"/>
    <w:basedOn w:val="1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cPr>
        <w:shd w:val="clear" w:color="A5A5A5" w:fill="A5A5A5" w:themeFill="accent3"/>
      </w:tcPr>
    </w:tblStylePr>
    <w:tblStylePr w:type="lastRow">
      <w:rPr>
        <w:b/>
        <w:sz w:val="22"/>
      </w:rPr>
      <w:tcPr>
        <w:tcBorders>
          <w:top w:val="single" w:color="FFFFFF" w:themeColor="light1" w:sz="4" w:space="0"/>
        </w:tcBorders>
        <w:shd w:val="clear" w:color="A5A5A5" w:fill="A5A5A5" w:themeFill="accent3"/>
      </w:tcPr>
    </w:tblStylePr>
    <w:tblStylePr w:type="firstCol">
      <w:rPr>
        <w:b/>
        <w:sz w:val="22"/>
      </w:rPr>
      <w:tcPr>
        <w:shd w:val="clear" w:color="A5A5A5" w:fill="A5A5A5" w:themeFill="accent3"/>
      </w:tcPr>
    </w:tblStylePr>
    <w:tblStylePr w:type="lastCol">
      <w:rPr>
        <w:b/>
        <w:sz w:val="22"/>
      </w:rPr>
      <w:tcPr>
        <w:shd w:val="clear" w:color="A5A5A5" w:fill="A5A5A5" w:themeFill="accent3"/>
      </w:tcPr>
    </w:tblStylePr>
    <w:tblStylePr w:type="band1Vert">
      <w:tcPr>
        <w:shd w:val="clear" w:color="D5D5D5" w:fill="D5D5D5" w:themeFill="accent3" w:themeFillTint="75"/>
      </w:tcPr>
    </w:tblStylePr>
    <w:tblStylePr w:type="band2Vert"/>
    <w:tblStylePr w:type="band1Horz">
      <w:tcPr>
        <w:shd w:val="clear" w:color="D5D5D5" w:fill="D5D5D5" w:themeFill="accent3" w:themeFillTint="75"/>
      </w:tcPr>
    </w:tblStylePr>
    <w:tblStylePr w:type="band2Horz"/>
    <w:tblStylePr w:type="neCell"/>
    <w:tblStylePr w:type="nwCell"/>
    <w:tblStylePr w:type="seCell"/>
    <w:tblStylePr w:type="swCell"/>
  </w:style>
  <w:style w:type="table" w:customStyle="1" w:styleId="331">
    <w:name w:val="Grid Table 5 Dark- Accent 4"/>
    <w:basedOn w:val="1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cPr>
        <w:shd w:val="clear" w:color="FFC000" w:fill="FFC000" w:themeFill="accent4"/>
      </w:tcPr>
    </w:tblStylePr>
    <w:tblStylePr w:type="lastRow">
      <w:rPr>
        <w:b/>
        <w:sz w:val="22"/>
      </w:rPr>
      <w:tcPr>
        <w:tcBorders>
          <w:top w:val="single" w:color="FFFFFF" w:themeColor="light1" w:sz="4" w:space="0"/>
        </w:tcBorders>
        <w:shd w:val="clear" w:color="FFC000" w:fill="FFC000" w:themeFill="accent4"/>
      </w:tcPr>
    </w:tblStylePr>
    <w:tblStylePr w:type="firstCol">
      <w:rPr>
        <w:b/>
        <w:sz w:val="22"/>
      </w:rPr>
      <w:tcPr>
        <w:shd w:val="clear" w:color="FFC000" w:fill="FFC000" w:themeFill="accent4"/>
      </w:tcPr>
    </w:tblStylePr>
    <w:tblStylePr w:type="lastCol">
      <w:rPr>
        <w:b/>
        <w:sz w:val="22"/>
      </w:rPr>
      <w:tcPr>
        <w:shd w:val="clear" w:color="FFC000" w:fill="FFC000" w:themeFill="accent4"/>
      </w:tcPr>
    </w:tblStylePr>
    <w:tblStylePr w:type="band1Vert">
      <w:tcPr>
        <w:shd w:val="clear" w:color="FEE289" w:fill="FEE289" w:themeFill="accent4" w:themeFillTint="75"/>
      </w:tcPr>
    </w:tblStylePr>
    <w:tblStylePr w:type="band2Vert"/>
    <w:tblStylePr w:type="band1Horz">
      <w:tcPr>
        <w:shd w:val="clear" w:color="FEE289" w:fill="FEE289" w:themeFill="accent4" w:themeFillTint="75"/>
      </w:tcPr>
    </w:tblStylePr>
    <w:tblStylePr w:type="band2Horz"/>
    <w:tblStylePr w:type="neCell"/>
    <w:tblStylePr w:type="nwCell"/>
    <w:tblStylePr w:type="seCell"/>
    <w:tblStylePr w:type="swCell"/>
  </w:style>
  <w:style w:type="table" w:customStyle="1" w:styleId="332">
    <w:name w:val="Grid Table 5 Dark - Accent 5"/>
    <w:basedOn w:val="1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cPr>
        <w:shd w:val="clear" w:color="4472C4" w:fill="4472C4" w:themeFill="accent5"/>
      </w:tcPr>
    </w:tblStylePr>
    <w:tblStylePr w:type="lastRow">
      <w:rPr>
        <w:b/>
        <w:sz w:val="22"/>
      </w:rPr>
      <w:tcPr>
        <w:tcBorders>
          <w:top w:val="single" w:color="FFFFFF" w:themeColor="light1" w:sz="4" w:space="0"/>
        </w:tcBorders>
        <w:shd w:val="clear" w:color="4472C4" w:fill="4472C4" w:themeFill="accent5"/>
      </w:tcPr>
    </w:tblStylePr>
    <w:tblStylePr w:type="firstCol">
      <w:rPr>
        <w:b/>
        <w:sz w:val="22"/>
      </w:rPr>
      <w:tcPr>
        <w:shd w:val="clear" w:color="4472C4" w:fill="4472C4" w:themeFill="accent5"/>
      </w:tcPr>
    </w:tblStylePr>
    <w:tblStylePr w:type="lastCol">
      <w:rPr>
        <w:b/>
        <w:sz w:val="22"/>
      </w:rPr>
      <w:tcPr>
        <w:shd w:val="clear" w:color="4472C4" w:fill="4472C4" w:themeFill="accent5"/>
      </w:tcPr>
    </w:tblStylePr>
    <w:tblStylePr w:type="band1Vert">
      <w:tcPr>
        <w:shd w:val="clear" w:color="A9BEE3" w:fill="A9BEE3" w:themeFill="accent5" w:themeFillTint="75"/>
      </w:tcPr>
    </w:tblStylePr>
    <w:tblStylePr w:type="band2Vert"/>
    <w:tblStylePr w:type="band1Horz">
      <w:tcPr>
        <w:shd w:val="clear" w:color="A9BEE3" w:fill="A9BEE3" w:themeFill="accent5" w:themeFillTint="75"/>
      </w:tcPr>
    </w:tblStylePr>
    <w:tblStylePr w:type="band2Horz"/>
    <w:tblStylePr w:type="neCell"/>
    <w:tblStylePr w:type="nwCell"/>
    <w:tblStylePr w:type="seCell"/>
    <w:tblStylePr w:type="swCell"/>
  </w:style>
  <w:style w:type="table" w:customStyle="1" w:styleId="333">
    <w:name w:val="Grid Table 5 Dark - Accent 6"/>
    <w:basedOn w:val="15"/>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b/>
        <w:sz w:val="22"/>
      </w:rPr>
      <w:tcPr>
        <w:shd w:val="clear" w:color="70AD47" w:fill="70AD47" w:themeFill="accent6"/>
      </w:tcPr>
    </w:tblStylePr>
    <w:tblStylePr w:type="lastRow">
      <w:rPr>
        <w:b/>
        <w:sz w:val="22"/>
      </w:rPr>
      <w:tcPr>
        <w:tcBorders>
          <w:top w:val="single" w:color="FFFFFF" w:themeColor="light1" w:sz="4" w:space="0"/>
        </w:tcBorders>
        <w:shd w:val="clear" w:color="70AD47" w:fill="70AD47" w:themeFill="accent6"/>
      </w:tcPr>
    </w:tblStylePr>
    <w:tblStylePr w:type="firstCol">
      <w:rPr>
        <w:b/>
        <w:sz w:val="22"/>
      </w:rPr>
      <w:tcPr>
        <w:shd w:val="clear" w:color="70AD47" w:fill="70AD47" w:themeFill="accent6"/>
      </w:tcPr>
    </w:tblStylePr>
    <w:tblStylePr w:type="lastCol">
      <w:rPr>
        <w:b/>
        <w:sz w:val="22"/>
      </w:rPr>
      <w:tcPr>
        <w:shd w:val="clear" w:color="70AD47" w:fill="70AD47" w:themeFill="accent6"/>
      </w:tcPr>
    </w:tblStylePr>
    <w:tblStylePr w:type="band1Vert">
      <w:tcPr>
        <w:shd w:val="clear" w:color="BCDBA8" w:fill="BCDBA8" w:themeFill="accent6" w:themeFillTint="75"/>
      </w:tcPr>
    </w:tblStylePr>
    <w:tblStylePr w:type="band2Vert"/>
    <w:tblStylePr w:type="band1Horz">
      <w:tcPr>
        <w:shd w:val="clear" w:color="BCDBA8" w:fill="BCDBA8" w:themeFill="accent6" w:themeFillTint="75"/>
      </w:tcPr>
    </w:tblStylePr>
    <w:tblStylePr w:type="band2Horz"/>
    <w:tblStylePr w:type="neCell"/>
    <w:tblStylePr w:type="nwCell"/>
    <w:tblStylePr w:type="seCell"/>
    <w:tblStylePr w:type="swCell"/>
  </w:style>
  <w:style w:type="table" w:customStyle="1" w:styleId="334">
    <w:name w:val="Grid Table 6 Colorful"/>
    <w:basedOn w:val="15"/>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000000" w:themeColor="text1"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fill="CACACA" w:themeFill="text1" w:themeFillTint="34"/>
      </w:tcPr>
    </w:tblStylePr>
    <w:tblStylePr w:type="band2Vert"/>
    <w:tblStylePr w:type="band1Horz">
      <w:rPr>
        <w:color w:val="808080" w:themeColor="text1" w:themeTint="80"/>
        <w:sz w:val="22"/>
        <w14:textFill>
          <w14:solidFill>
            <w14:schemeClr w14:val="tx1">
              <w14:lumMod w14:val="50000"/>
              <w14:lumOff w14:val="50000"/>
            </w14:schemeClr>
          </w14:solidFill>
        </w14:textFill>
      </w:rPr>
      <w:tcPr>
        <w:shd w:val="clear" w:color="CACACA" w:fill="CACACA" w:themeFill="text1" w:themeFillTint="34"/>
      </w:tcPr>
    </w:tblStylePr>
    <w:tblStylePr w:type="band2Horz">
      <w:rPr>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335">
    <w:name w:val="Grid Table 6 Colorful - Accent 1"/>
    <w:basedOn w:val="15"/>
    <w:qFormat/>
    <w:uiPriority w:val="99"/>
    <w:pPr>
      <w:spacing w:after="0" w:line="240" w:lineRule="auto"/>
    </w:pPr>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14:textFill>
          <w14:solidFill>
            <w14:schemeClr w14:val="accent1">
              <w14:lumMod w14:val="50000"/>
              <w14:lumOff w14:val="50000"/>
            </w14:schemeClr>
          </w14:solidFill>
        </w14:textFill>
      </w:rPr>
      <w:tcPr>
        <w:tcBorders>
          <w:bottom w:val="single" w:color="5B9BD5" w:themeColor="accent1"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fill="DDEAF6" w:themeFill="accent1" w:themeFillTint="34"/>
      </w:tcPr>
    </w:tblStylePr>
    <w:tblStylePr w:type="band2Vert"/>
    <w:tblStylePr w:type="band1Horz">
      <w:rPr>
        <w:color w:val="ADCDEA" w:themeColor="accent1" w:themeTint="80"/>
        <w:sz w:val="22"/>
        <w14:textFill>
          <w14:solidFill>
            <w14:schemeClr w14:val="accent1">
              <w14:lumMod w14:val="50000"/>
              <w14:lumOff w14:val="50000"/>
            </w14:schemeClr>
          </w14:solidFill>
        </w14:textFill>
      </w:rPr>
      <w:tcPr>
        <w:shd w:val="clear" w:color="DDEAF6" w:fill="DDEAF6" w:themeFill="accent1" w:themeFillTint="34"/>
      </w:tcPr>
    </w:tblStylePr>
    <w:tblStylePr w:type="band2Horz">
      <w:rPr>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336">
    <w:name w:val="Grid Table 6 Colorful - Accent 2"/>
    <w:basedOn w:val="15"/>
    <w:qFormat/>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ED7D31" w:themeColor="accent2"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fill="FBE5D6" w:themeFill="accent2" w:themeFillTint="32"/>
      </w:tcPr>
    </w:tblStylePr>
    <w:tblStylePr w:type="band2Vert"/>
    <w:tblStylePr w:type="band1Horz">
      <w:rPr>
        <w:color w:val="F4B285" w:themeColor="accent2" w:themeTint="96"/>
        <w:sz w:val="22"/>
        <w14:textFill>
          <w14:solidFill>
            <w14:schemeClr w14:val="accent2">
              <w14:lumMod w14:val="59000"/>
              <w14:lumOff w14:val="41000"/>
            </w14:schemeClr>
          </w14:solidFill>
        </w14:textFill>
      </w:rPr>
      <w:tcPr>
        <w:shd w:val="clear" w:color="FBE5D6" w:fill="FBE5D6" w:themeFill="accent2" w:themeFillTint="32"/>
      </w:tcPr>
    </w:tblStylePr>
    <w:tblStylePr w:type="band2Horz">
      <w:rPr>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337">
    <w:name w:val="Grid Table 6 Colorful - Accent 3"/>
    <w:basedOn w:val="15"/>
    <w:qFormat/>
    <w:uiPriority w:val="99"/>
    <w:pPr>
      <w:spacing w:after="0" w:line="240" w:lineRule="auto"/>
    </w:pPr>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fill="ECECEC" w:themeFill="accent3" w:themeFillTint="34"/>
      </w:tcPr>
    </w:tblStylePr>
    <w:tblStylePr w:type="band2Vert"/>
    <w:tblStylePr w:type="band1Horz">
      <w:rPr>
        <w:color w:val="A5A5A5" w:themeColor="accent3" w:themeTint="FF"/>
        <w:sz w:val="22"/>
        <w14:textFill>
          <w14:solidFill>
            <w14:schemeClr w14:val="accent3">
              <w14:lumMod w14:val="100000"/>
              <w14:lumOff w14:val="0"/>
            </w14:schemeClr>
          </w14:solidFill>
        </w14:textFill>
      </w:rPr>
      <w:tcPr>
        <w:shd w:val="clear" w:color="ECECEC" w:fill="ECECEC" w:themeFill="accent3" w:themeFillTint="34"/>
      </w:tcPr>
    </w:tblStylePr>
    <w:tblStylePr w:type="band2Horz">
      <w:rPr>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338">
    <w:name w:val="Grid Table 6 Colorful - Accent 4"/>
    <w:basedOn w:val="15"/>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C000" w:themeColor="accent4"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fill="FEF2CA" w:themeFill="accent4" w:themeFillTint="34"/>
      </w:tcPr>
    </w:tblStylePr>
    <w:tblStylePr w:type="band2Vert"/>
    <w:tblStylePr w:type="band1Horz">
      <w:rPr>
        <w:color w:val="FFD966" w:themeColor="accent4" w:themeTint="99"/>
        <w:sz w:val="22"/>
        <w14:textFill>
          <w14:solidFill>
            <w14:schemeClr w14:val="accent4">
              <w14:lumMod w14:val="60000"/>
              <w14:lumOff w14:val="40000"/>
            </w14:schemeClr>
          </w14:solidFill>
        </w14:textFill>
      </w:rPr>
      <w:tcPr>
        <w:shd w:val="clear" w:color="FEF2CA" w:fill="FEF2CA" w:themeFill="accent4" w:themeFillTint="34"/>
      </w:tcPr>
    </w:tblStylePr>
    <w:tblStylePr w:type="band2Horz">
      <w:rPr>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339">
    <w:name w:val="Grid Table 6 Colorful - Accent 5"/>
    <w:basedOn w:val="15"/>
    <w:qFormat/>
    <w:uiPriority w:val="99"/>
    <w:pPr>
      <w:spacing w:after="0" w:line="240" w:lineRule="auto"/>
    </w:pPr>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fill="D8E2F2" w:themeFill="accent5" w:themeFillTint="34"/>
      </w:tcPr>
    </w:tblStylePr>
    <w:tblStylePr w:type="band2Vert"/>
    <w:tblStylePr w:type="band1Horz">
      <w:rPr>
        <w:color w:val="254174" w:themeColor="accent5" w:themeShade="94"/>
        <w:sz w:val="22"/>
      </w:rPr>
      <w:tcPr>
        <w:shd w:val="clear" w:color="D8E2F2" w:fill="D8E2F2" w:themeFill="accent5" w:themeFillTint="34"/>
      </w:tcPr>
    </w:tblStylePr>
    <w:tblStylePr w:type="band2Horz">
      <w:rPr>
        <w:color w:val="254174" w:themeColor="accent5" w:themeShade="94"/>
        <w:sz w:val="22"/>
      </w:rPr>
    </w:tblStylePr>
    <w:tblStylePr w:type="neCell"/>
    <w:tblStylePr w:type="nwCell"/>
    <w:tblStylePr w:type="seCell"/>
    <w:tblStylePr w:type="swCell"/>
  </w:style>
  <w:style w:type="table" w:customStyle="1" w:styleId="340">
    <w:name w:val="Grid Table 6 Colorful - Accent 6"/>
    <w:basedOn w:val="15"/>
    <w:qFormat/>
    <w:uiPriority w:val="99"/>
    <w:pPr>
      <w:spacing w:after="0" w:line="240" w:lineRule="auto"/>
    </w:pPr>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fill="E1EFD8" w:themeFill="accent6" w:themeFillTint="34"/>
      </w:tcPr>
    </w:tblStylePr>
    <w:tblStylePr w:type="band2Vert"/>
    <w:tblStylePr w:type="band1Horz">
      <w:rPr>
        <w:color w:val="254174" w:themeColor="accent5" w:themeShade="94"/>
        <w:sz w:val="22"/>
      </w:rPr>
      <w:tcPr>
        <w:shd w:val="clear" w:color="E1EFD8" w:fill="E1EFD8" w:themeFill="accent6" w:themeFillTint="34"/>
      </w:tcPr>
    </w:tblStylePr>
    <w:tblStylePr w:type="band2Horz">
      <w:rPr>
        <w:color w:val="254174" w:themeColor="accent5" w:themeShade="94"/>
        <w:sz w:val="22"/>
      </w:rPr>
    </w:tblStylePr>
    <w:tblStylePr w:type="neCell"/>
    <w:tblStylePr w:type="nwCell"/>
    <w:tblStylePr w:type="seCell"/>
    <w:tblStylePr w:type="swCell"/>
  </w:style>
  <w:style w:type="table" w:customStyle="1" w:styleId="341">
    <w:name w:val="Grid Table 7 Colorful"/>
    <w:basedOn w:val="15"/>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sz w:val="22"/>
        <w14:textFill>
          <w14:solidFill>
            <w14:schemeClr w14:val="tx1">
              <w14:lumMod w14:val="50000"/>
              <w14:lumOff w14:val="50000"/>
            </w14:schemeClr>
          </w14:solidFill>
        </w14:textFill>
      </w:rPr>
      <w:tcPr>
        <w:tcBorders>
          <w:top w:val="nil"/>
          <w:left w:val="nil"/>
          <w:bottom w:val="single" w:color="000000" w:themeColor="text1" w:sz="4" w:space="0"/>
          <w:right w:val="nil"/>
        </w:tcBorders>
        <w:shd w:val="clear" w:color="FFFFFF" w:fill="FFFFFF" w:themeFill="light1"/>
      </w:tcPr>
    </w:tblStylePr>
    <w:tblStylePr w:type="lastRow">
      <w:rPr>
        <w:b/>
        <w:color w:val="808080" w:themeColor="text1" w:themeTint="80"/>
        <w:sz w:val="22"/>
        <w14:textFill>
          <w14:solidFill>
            <w14:schemeClr w14:val="tx1">
              <w14:lumMod w14:val="50000"/>
              <w14:lumOff w14:val="50000"/>
            </w14:schemeClr>
          </w14:solidFill>
        </w14:textFill>
      </w:rPr>
      <w:tcPr>
        <w:tcBorders>
          <w:top w:val="single" w:color="000000" w:themeColor="text1" w:sz="4" w:space="0"/>
          <w:left w:val="nil"/>
          <w:bottom w:val="nil"/>
          <w:right w:val="nil"/>
        </w:tcBorders>
        <w:shd w:val="clear" w:color="FFFFFF" w:fill="FFFFFF" w:themeFill="light1"/>
      </w:tcPr>
    </w:tblStylePr>
    <w:tblStylePr w:type="firstCol">
      <w:pPr>
        <w:jc w:val="right"/>
      </w:pPr>
      <w:rPr>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000000" w:themeColor="text1" w:sz="4" w:space="0"/>
        </w:tcBorders>
        <w:shd w:val="clear" w:color="FFFFFF" w:fill="auto"/>
      </w:tcPr>
    </w:tblStylePr>
    <w:tblStylePr w:type="lastCol">
      <w:rPr>
        <w:i/>
        <w:color w:val="808080" w:themeColor="text1" w:themeTint="80"/>
        <w:sz w:val="22"/>
        <w14:textFill>
          <w14:solidFill>
            <w14:schemeClr w14:val="tx1">
              <w14:lumMod w14:val="50000"/>
              <w14:lumOff w14:val="50000"/>
            </w14:schemeClr>
          </w14:solidFill>
        </w14:textFill>
      </w:rPr>
      <w:tcPr>
        <w:tcBorders>
          <w:top w:val="nil"/>
          <w:left w:val="single" w:color="000000" w:themeColor="text1" w:sz="4" w:space="0"/>
          <w:bottom w:val="nil"/>
          <w:right w:val="nil"/>
        </w:tcBorders>
        <w:shd w:val="clear" w:color="FFFFFF" w:fill="auto"/>
      </w:tcPr>
    </w:tblStylePr>
    <w:tblStylePr w:type="band1Vert">
      <w:tcPr>
        <w:shd w:val="clear" w:color="F1F1F1" w:fill="F1F1F1" w:themeFill="text1" w:themeFillTint="0D"/>
      </w:tcPr>
    </w:tblStylePr>
    <w:tblStylePr w:type="band2Vert"/>
    <w:tblStylePr w:type="band1Horz">
      <w:rPr>
        <w:color w:val="808080" w:themeColor="text1" w:themeTint="80"/>
        <w:sz w:val="22"/>
        <w14:textFill>
          <w14:solidFill>
            <w14:schemeClr w14:val="tx1">
              <w14:lumMod w14:val="50000"/>
              <w14:lumOff w14:val="50000"/>
            </w14:schemeClr>
          </w14:solidFill>
        </w14:textFill>
      </w:rPr>
      <w:tcPr>
        <w:shd w:val="clear" w:color="F1F1F1" w:fill="F1F1F1" w:themeFill="text1" w:themeFillTint="0D"/>
      </w:tcPr>
    </w:tblStylePr>
    <w:tblStylePr w:type="band2Horz">
      <w:rPr>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342">
    <w:name w:val="Grid Table 7 Colorful - Accent 1"/>
    <w:basedOn w:val="15"/>
    <w:qFormat/>
    <w:uiPriority w:val="99"/>
    <w:pPr>
      <w:spacing w:after="0" w:line="240" w:lineRule="auto"/>
    </w:pPr>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Pr>
    <w:tblStylePr w:type="firstRow">
      <w:rPr>
        <w:b/>
        <w:color w:val="ADCDEA" w:themeColor="accent1" w:themeTint="80"/>
        <w:sz w:val="22"/>
        <w14:textFill>
          <w14:solidFill>
            <w14:schemeClr w14:val="accent1">
              <w14:lumMod w14:val="50000"/>
              <w14:lumOff w14:val="50000"/>
            </w14:schemeClr>
          </w14:solidFill>
        </w14:textFill>
      </w:rPr>
      <w:tcPr>
        <w:tcBorders>
          <w:top w:val="nil"/>
          <w:left w:val="nil"/>
          <w:bottom w:val="single" w:color="5B9BD5" w:themeColor="accent1" w:sz="4" w:space="0"/>
          <w:right w:val="nil"/>
        </w:tcBorders>
        <w:shd w:val="clear" w:color="FFFFFF" w:fill="FFFFFF" w:themeFill="light1"/>
      </w:tcPr>
    </w:tblStylePr>
    <w:tblStylePr w:type="lastRow">
      <w:rPr>
        <w:b/>
        <w:color w:val="ADCDEA" w:themeColor="accent1" w:themeTint="80"/>
        <w:sz w:val="22"/>
        <w14:textFill>
          <w14:solidFill>
            <w14:schemeClr w14:val="accent1">
              <w14:lumMod w14:val="50000"/>
              <w14:lumOff w14:val="50000"/>
            </w14:schemeClr>
          </w14:solidFill>
        </w14:textFill>
      </w:rPr>
      <w:tcPr>
        <w:tcBorders>
          <w:top w:val="single" w:color="5B9BD5" w:themeColor="accent1" w:sz="4" w:space="0"/>
          <w:left w:val="nil"/>
          <w:bottom w:val="nil"/>
          <w:right w:val="nil"/>
        </w:tcBorders>
        <w:shd w:val="clear" w:color="FFFFFF" w:fill="FFFFFF" w:themeFill="light1"/>
      </w:tcPr>
    </w:tblStylePr>
    <w:tblStylePr w:type="firstCol">
      <w:pPr>
        <w:jc w:val="right"/>
      </w:pPr>
      <w:rPr>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5B9BD5" w:themeColor="accent1" w:sz="4" w:space="0"/>
        </w:tcBorders>
        <w:shd w:val="clear" w:color="FFFFFF" w:fill="auto"/>
      </w:tcPr>
    </w:tblStylePr>
    <w:tblStylePr w:type="lastCol">
      <w:rPr>
        <w:i/>
        <w:color w:val="ADCDEA" w:themeColor="accent1" w:themeTint="80"/>
        <w:sz w:val="22"/>
        <w14:textFill>
          <w14:solidFill>
            <w14:schemeClr w14:val="accent1">
              <w14:lumMod w14:val="50000"/>
              <w14:lumOff w14:val="50000"/>
            </w14:schemeClr>
          </w14:solidFill>
        </w14:textFill>
      </w:rPr>
      <w:tcPr>
        <w:tcBorders>
          <w:top w:val="nil"/>
          <w:left w:val="single" w:color="5B9BD5" w:themeColor="accent1" w:sz="4" w:space="0"/>
          <w:bottom w:val="nil"/>
          <w:right w:val="nil"/>
        </w:tcBorders>
        <w:shd w:val="clear" w:color="FFFFFF" w:fill="auto"/>
      </w:tcPr>
    </w:tblStylePr>
    <w:tblStylePr w:type="band1Vert">
      <w:tcPr>
        <w:shd w:val="clear" w:color="DDEAF6" w:fill="DDEAF6" w:themeFill="accent1" w:themeFillTint="34"/>
      </w:tcPr>
    </w:tblStylePr>
    <w:tblStylePr w:type="band2Vert"/>
    <w:tblStylePr w:type="band1Horz">
      <w:rPr>
        <w:color w:val="ADCDEA" w:themeColor="accent1" w:themeTint="80"/>
        <w:sz w:val="22"/>
        <w14:textFill>
          <w14:solidFill>
            <w14:schemeClr w14:val="accent1">
              <w14:lumMod w14:val="50000"/>
              <w14:lumOff w14:val="50000"/>
            </w14:schemeClr>
          </w14:solidFill>
        </w14:textFill>
      </w:rPr>
      <w:tcPr>
        <w:shd w:val="clear" w:color="DDEAF6" w:fill="DDEAF6" w:themeFill="accent1" w:themeFillTint="34"/>
      </w:tcPr>
    </w:tblStylePr>
    <w:tblStylePr w:type="band2Horz">
      <w:rPr>
        <w:color w:val="ADCDEA"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343">
    <w:name w:val="Grid Table 7 Colorful - Accent 2"/>
    <w:basedOn w:val="15"/>
    <w:qFormat/>
    <w:uiPriority w:val="99"/>
    <w:pPr>
      <w:spacing w:after="0" w:line="240" w:lineRule="auto"/>
    </w:pPr>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Pr>
    <w:tblStylePr w:type="firstRow">
      <w:rPr>
        <w:b/>
        <w:color w:val="F4B285" w:themeColor="accent2" w:themeTint="96"/>
        <w:sz w:val="22"/>
        <w14:textFill>
          <w14:solidFill>
            <w14:schemeClr w14:val="accent2">
              <w14:lumMod w14:val="59000"/>
              <w14:lumOff w14:val="41000"/>
            </w14:schemeClr>
          </w14:solidFill>
        </w14:textFill>
      </w:rPr>
      <w:tcPr>
        <w:tcBorders>
          <w:top w:val="nil"/>
          <w:left w:val="nil"/>
          <w:bottom w:val="single" w:color="ED7D31" w:themeColor="accent2" w:sz="4" w:space="0"/>
          <w:right w:val="nil"/>
        </w:tcBorders>
        <w:shd w:val="clear" w:color="FFFFFF" w:fill="FFFFFF" w:themeFill="light1"/>
      </w:tcPr>
    </w:tblStylePr>
    <w:tblStylePr w:type="lastRow">
      <w:rPr>
        <w:b/>
        <w:color w:val="F4B285" w:themeColor="accent2" w:themeTint="96"/>
        <w:sz w:val="22"/>
        <w14:textFill>
          <w14:solidFill>
            <w14:schemeClr w14:val="accent2">
              <w14:lumMod w14:val="59000"/>
              <w14:lumOff w14:val="41000"/>
            </w14:schemeClr>
          </w14:solidFill>
        </w14:textFill>
      </w:rPr>
      <w:tcPr>
        <w:tcBorders>
          <w:top w:val="single" w:color="ED7D31" w:themeColor="accent2" w:sz="4" w:space="0"/>
          <w:left w:val="nil"/>
          <w:bottom w:val="nil"/>
          <w:right w:val="nil"/>
        </w:tcBorders>
        <w:shd w:val="clear" w:color="FFFFFF" w:fill="FFFFFF" w:themeFill="light1"/>
      </w:tcPr>
    </w:tblStylePr>
    <w:tblStylePr w:type="firstCol">
      <w:pPr>
        <w:jc w:val="right"/>
      </w:pPr>
      <w:rPr>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ED7D31" w:themeColor="accent2" w:sz="4" w:space="0"/>
        </w:tcBorders>
        <w:shd w:val="clear" w:color="FFFFFF" w:fill="auto"/>
      </w:tcPr>
    </w:tblStylePr>
    <w:tblStylePr w:type="lastCol">
      <w:rPr>
        <w:i/>
        <w:color w:val="F4B285" w:themeColor="accent2" w:themeTint="96"/>
        <w:sz w:val="22"/>
        <w14:textFill>
          <w14:solidFill>
            <w14:schemeClr w14:val="accent2">
              <w14:lumMod w14:val="59000"/>
              <w14:lumOff w14:val="41000"/>
            </w14:schemeClr>
          </w14:solidFill>
        </w14:textFill>
      </w:rPr>
      <w:tcPr>
        <w:tcBorders>
          <w:top w:val="nil"/>
          <w:left w:val="single" w:color="ED7D31" w:themeColor="accent2" w:sz="4" w:space="0"/>
          <w:bottom w:val="nil"/>
          <w:right w:val="nil"/>
        </w:tcBorders>
        <w:shd w:val="clear" w:color="FFFFFF" w:fill="auto"/>
      </w:tcPr>
    </w:tblStylePr>
    <w:tblStylePr w:type="band1Vert">
      <w:tcPr>
        <w:shd w:val="clear" w:color="FBE5D6" w:fill="FBE5D6" w:themeFill="accent2" w:themeFillTint="32"/>
      </w:tcPr>
    </w:tblStylePr>
    <w:tblStylePr w:type="band2Vert"/>
    <w:tblStylePr w:type="band1Horz">
      <w:rPr>
        <w:color w:val="F4B285" w:themeColor="accent2" w:themeTint="96"/>
        <w:sz w:val="22"/>
        <w14:textFill>
          <w14:solidFill>
            <w14:schemeClr w14:val="accent2">
              <w14:lumMod w14:val="59000"/>
              <w14:lumOff w14:val="41000"/>
            </w14:schemeClr>
          </w14:solidFill>
        </w14:textFill>
      </w:rPr>
      <w:tcPr>
        <w:shd w:val="clear" w:color="FBE5D6" w:fill="FBE5D6" w:themeFill="accent2" w:themeFillTint="32"/>
      </w:tcPr>
    </w:tblStylePr>
    <w:tblStylePr w:type="band2Horz">
      <w:rPr>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344">
    <w:name w:val="Grid Table 7 Colorful - Accent 3"/>
    <w:basedOn w:val="15"/>
    <w:qFormat/>
    <w:uiPriority w:val="99"/>
    <w:pPr>
      <w:spacing w:after="0" w:line="240" w:lineRule="auto"/>
    </w:pPr>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Pr>
    <w:tblStylePr w:type="firstRow">
      <w:rPr>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sz="4" w:space="0"/>
          <w:right w:val="nil"/>
        </w:tcBorders>
        <w:shd w:val="clear" w:color="FFFFFF" w:fill="FFFFFF" w:themeFill="light1"/>
      </w:tcPr>
    </w:tblStylePr>
    <w:tblStylePr w:type="lastRow">
      <w:rPr>
        <w:b/>
        <w:color w:val="A5A5A5" w:themeColor="accent3" w:themeTint="FF"/>
        <w:sz w:val="22"/>
        <w14:textFill>
          <w14:solidFill>
            <w14:schemeClr w14:val="accent3">
              <w14:lumMod w14:val="100000"/>
              <w14:lumOff w14:val="0"/>
            </w14:schemeClr>
          </w14:solidFill>
        </w14:textFill>
      </w:rPr>
      <w:tcPr>
        <w:tcBorders>
          <w:top w:val="single" w:color="A5A5A5" w:themeColor="accent3" w:sz="4" w:space="0"/>
          <w:left w:val="nil"/>
          <w:bottom w:val="nil"/>
          <w:right w:val="nil"/>
        </w:tcBorders>
        <w:shd w:val="clear" w:color="FFFFFF" w:fill="FFFFFF" w:themeFill="light1"/>
      </w:tcPr>
    </w:tblStylePr>
    <w:tblStylePr w:type="firstCol">
      <w:pPr>
        <w:jc w:val="right"/>
      </w:pPr>
      <w:rPr>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sz="4" w:space="0"/>
        </w:tcBorders>
        <w:shd w:val="clear" w:color="FFFFFF" w:fill="auto"/>
      </w:tcPr>
    </w:tblStylePr>
    <w:tblStylePr w:type="lastCol">
      <w:rPr>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sz="4" w:space="0"/>
          <w:bottom w:val="nil"/>
          <w:right w:val="nil"/>
        </w:tcBorders>
        <w:shd w:val="clear" w:color="FFFFFF" w:fill="auto"/>
      </w:tcPr>
    </w:tblStylePr>
    <w:tblStylePr w:type="band1Vert">
      <w:tcPr>
        <w:shd w:val="clear" w:color="ECECEC" w:fill="ECECEC" w:themeFill="accent3" w:themeFillTint="34"/>
      </w:tcPr>
    </w:tblStylePr>
    <w:tblStylePr w:type="band2Vert"/>
    <w:tblStylePr w:type="band1Horz">
      <w:rPr>
        <w:color w:val="A5A5A5" w:themeColor="accent3" w:themeTint="FF"/>
        <w:sz w:val="22"/>
        <w14:textFill>
          <w14:solidFill>
            <w14:schemeClr w14:val="accent3">
              <w14:lumMod w14:val="100000"/>
              <w14:lumOff w14:val="0"/>
            </w14:schemeClr>
          </w14:solidFill>
        </w14:textFill>
      </w:rPr>
      <w:tcPr>
        <w:shd w:val="clear" w:color="ECECEC" w:fill="ECECEC" w:themeFill="accent3" w:themeFillTint="34"/>
      </w:tcPr>
    </w:tblStylePr>
    <w:tblStylePr w:type="band2Horz">
      <w:rPr>
        <w:color w:val="A5A5A5"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345">
    <w:name w:val="Grid Table 7 Colorful - Accent 4"/>
    <w:basedOn w:val="15"/>
    <w:qFormat/>
    <w:uiPriority w:val="99"/>
    <w:pPr>
      <w:spacing w:after="0" w:line="240" w:lineRule="auto"/>
    </w:pPr>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Pr>
    <w:tblStylePr w:type="firstRow">
      <w:rPr>
        <w:b/>
        <w:color w:val="FFD966" w:themeColor="accent4" w:themeTint="99"/>
        <w:sz w:val="22"/>
        <w14:textFill>
          <w14:solidFill>
            <w14:schemeClr w14:val="accent4">
              <w14:lumMod w14:val="60000"/>
              <w14:lumOff w14:val="40000"/>
            </w14:schemeClr>
          </w14:solidFill>
        </w14:textFill>
      </w:rPr>
      <w:tcPr>
        <w:tcBorders>
          <w:top w:val="nil"/>
          <w:left w:val="nil"/>
          <w:bottom w:val="single" w:color="FFC000" w:themeColor="accent4" w:sz="4" w:space="0"/>
          <w:right w:val="nil"/>
        </w:tcBorders>
        <w:shd w:val="clear" w:color="FFFFFF" w:fill="FFFFFF" w:themeFill="light1"/>
      </w:tcPr>
    </w:tblStylePr>
    <w:tblStylePr w:type="lastRow">
      <w:rPr>
        <w:b/>
        <w:color w:val="FFD966" w:themeColor="accent4" w:themeTint="99"/>
        <w:sz w:val="22"/>
        <w14:textFill>
          <w14:solidFill>
            <w14:schemeClr w14:val="accent4">
              <w14:lumMod w14:val="60000"/>
              <w14:lumOff w14:val="40000"/>
            </w14:schemeClr>
          </w14:solidFill>
        </w14:textFill>
      </w:rPr>
      <w:tcPr>
        <w:tcBorders>
          <w:top w:val="single" w:color="FFC000" w:themeColor="accent4" w:sz="4" w:space="0"/>
          <w:left w:val="nil"/>
          <w:bottom w:val="nil"/>
          <w:right w:val="nil"/>
        </w:tcBorders>
        <w:shd w:val="clear" w:color="FFFFFF" w:fill="FFFFFF" w:themeFill="light1"/>
      </w:tcPr>
    </w:tblStylePr>
    <w:tblStylePr w:type="firstCol">
      <w:pPr>
        <w:jc w:val="right"/>
      </w:pPr>
      <w:rPr>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C000" w:themeColor="accent4" w:sz="4" w:space="0"/>
        </w:tcBorders>
        <w:shd w:val="clear" w:color="FFFFFF" w:fill="auto"/>
      </w:tcPr>
    </w:tblStylePr>
    <w:tblStylePr w:type="lastCol">
      <w:rPr>
        <w:i/>
        <w:color w:val="FFD966" w:themeColor="accent4" w:themeTint="99"/>
        <w:sz w:val="22"/>
        <w14:textFill>
          <w14:solidFill>
            <w14:schemeClr w14:val="accent4">
              <w14:lumMod w14:val="60000"/>
              <w14:lumOff w14:val="40000"/>
            </w14:schemeClr>
          </w14:solidFill>
        </w14:textFill>
      </w:rPr>
      <w:tcPr>
        <w:tcBorders>
          <w:top w:val="nil"/>
          <w:left w:val="single" w:color="FFC000" w:themeColor="accent4" w:sz="4" w:space="0"/>
          <w:bottom w:val="nil"/>
          <w:right w:val="nil"/>
        </w:tcBorders>
        <w:shd w:val="clear" w:color="FFFFFF" w:fill="auto"/>
      </w:tcPr>
    </w:tblStylePr>
    <w:tblStylePr w:type="band1Vert">
      <w:tcPr>
        <w:shd w:val="clear" w:color="FEF2CA" w:fill="FEF2CA" w:themeFill="accent4" w:themeFillTint="34"/>
      </w:tcPr>
    </w:tblStylePr>
    <w:tblStylePr w:type="band2Vert"/>
    <w:tblStylePr w:type="band1Horz">
      <w:rPr>
        <w:color w:val="FFD966" w:themeColor="accent4" w:themeTint="99"/>
        <w:sz w:val="22"/>
        <w14:textFill>
          <w14:solidFill>
            <w14:schemeClr w14:val="accent4">
              <w14:lumMod w14:val="60000"/>
              <w14:lumOff w14:val="40000"/>
            </w14:schemeClr>
          </w14:solidFill>
        </w14:textFill>
      </w:rPr>
      <w:tcPr>
        <w:shd w:val="clear" w:color="FEF2CA" w:fill="FEF2CA" w:themeFill="accent4" w:themeFillTint="34"/>
      </w:tcPr>
    </w:tblStylePr>
    <w:tblStylePr w:type="band2Horz">
      <w:rPr>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346">
    <w:name w:val="Grid Table 7 Colorful - Accent 5"/>
    <w:basedOn w:val="15"/>
    <w:qFormat/>
    <w:uiPriority w:val="99"/>
    <w:pPr>
      <w:spacing w:after="0" w:line="240" w:lineRule="auto"/>
    </w:pPr>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Pr>
    <w:tblStylePr w:type="firstRow">
      <w:rPr>
        <w:b/>
        <w:color w:val="254174" w:themeColor="accent5" w:themeShade="94"/>
        <w:sz w:val="22"/>
      </w:rPr>
      <w:tcPr>
        <w:tcBorders>
          <w:top w:val="nil"/>
          <w:left w:val="nil"/>
          <w:bottom w:val="single" w:color="4472C4" w:themeColor="accent5" w:sz="4" w:space="0"/>
          <w:right w:val="nil"/>
        </w:tcBorders>
        <w:shd w:val="clear" w:color="FFFFFF" w:fill="FFFFFF" w:themeFill="light1"/>
      </w:tcPr>
    </w:tblStylePr>
    <w:tblStylePr w:type="lastRow">
      <w:rPr>
        <w:b/>
        <w:color w:val="254174" w:themeColor="accent5" w:themeShade="94"/>
        <w:sz w:val="22"/>
      </w:rPr>
      <w:tcPr>
        <w:tcBorders>
          <w:top w:val="single" w:color="4472C4" w:themeColor="accent5" w:sz="4" w:space="0"/>
          <w:left w:val="nil"/>
          <w:bottom w:val="nil"/>
          <w:right w:val="nil"/>
        </w:tcBorders>
        <w:shd w:val="clear" w:color="FFFFFF" w:fill="FFFFFF" w:themeFill="light1"/>
      </w:tcPr>
    </w:tblStylePr>
    <w:tblStylePr w:type="firstCol">
      <w:pPr>
        <w:jc w:val="right"/>
      </w:pPr>
      <w:rPr>
        <w:i/>
        <w:color w:val="254174" w:themeColor="accent5" w:themeShade="94"/>
        <w:sz w:val="22"/>
      </w:rPr>
      <w:tcPr>
        <w:tcBorders>
          <w:top w:val="nil"/>
          <w:left w:val="nil"/>
          <w:bottom w:val="nil"/>
          <w:right w:val="single" w:color="4472C4" w:themeColor="accent5" w:sz="4" w:space="0"/>
        </w:tcBorders>
        <w:shd w:val="clear" w:color="FFFFFF" w:fill="auto"/>
      </w:tcPr>
    </w:tblStylePr>
    <w:tblStylePr w:type="lastCol">
      <w:rPr>
        <w:i/>
        <w:color w:val="254174" w:themeColor="accent5" w:themeShade="94"/>
        <w:sz w:val="22"/>
      </w:rPr>
      <w:tcPr>
        <w:tcBorders>
          <w:top w:val="nil"/>
          <w:left w:val="single" w:color="4472C4" w:themeColor="accent5" w:sz="4" w:space="0"/>
          <w:bottom w:val="nil"/>
          <w:right w:val="nil"/>
        </w:tcBorders>
        <w:shd w:val="clear" w:color="FFFFFF" w:fill="auto"/>
      </w:tcPr>
    </w:tblStylePr>
    <w:tblStylePr w:type="band1Vert">
      <w:tcPr>
        <w:shd w:val="clear" w:color="D8E2F2" w:fill="D8E2F2" w:themeFill="accent5" w:themeFillTint="34"/>
      </w:tcPr>
    </w:tblStylePr>
    <w:tblStylePr w:type="band2Vert"/>
    <w:tblStylePr w:type="band1Horz">
      <w:rPr>
        <w:color w:val="254174" w:themeColor="accent5" w:themeShade="94"/>
        <w:sz w:val="22"/>
      </w:rPr>
      <w:tcPr>
        <w:shd w:val="clear" w:color="D8E2F2" w:fill="D8E2F2" w:themeFill="accent5" w:themeFillTint="34"/>
      </w:tcPr>
    </w:tblStylePr>
    <w:tblStylePr w:type="band2Horz">
      <w:rPr>
        <w:color w:val="254174" w:themeColor="accent5" w:themeShade="94"/>
        <w:sz w:val="22"/>
      </w:rPr>
    </w:tblStylePr>
    <w:tblStylePr w:type="neCell"/>
    <w:tblStylePr w:type="nwCell"/>
    <w:tblStylePr w:type="seCell"/>
    <w:tblStylePr w:type="swCell"/>
  </w:style>
  <w:style w:type="table" w:customStyle="1" w:styleId="347">
    <w:name w:val="Grid Table 7 Colorful - Accent 6"/>
    <w:basedOn w:val="15"/>
    <w:uiPriority w:val="99"/>
    <w:pPr>
      <w:spacing w:after="0" w:line="240" w:lineRule="auto"/>
    </w:pPr>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Pr>
    <w:tblStylePr w:type="firstRow">
      <w:rPr>
        <w:b/>
        <w:color w:val="416429" w:themeColor="accent6" w:themeShade="94"/>
        <w:sz w:val="22"/>
      </w:rPr>
      <w:tcPr>
        <w:tcBorders>
          <w:top w:val="nil"/>
          <w:left w:val="nil"/>
          <w:bottom w:val="single" w:color="70AD47" w:themeColor="accent6" w:sz="4" w:space="0"/>
          <w:right w:val="nil"/>
        </w:tcBorders>
        <w:shd w:val="clear" w:color="FFFFFF" w:fill="FFFFFF" w:themeFill="light1"/>
      </w:tcPr>
    </w:tblStylePr>
    <w:tblStylePr w:type="lastRow">
      <w:rPr>
        <w:b/>
        <w:color w:val="416429" w:themeColor="accent6" w:themeShade="94"/>
        <w:sz w:val="22"/>
      </w:rPr>
      <w:tcPr>
        <w:tcBorders>
          <w:top w:val="single" w:color="70AD47" w:themeColor="accent6" w:sz="4" w:space="0"/>
          <w:left w:val="nil"/>
          <w:bottom w:val="nil"/>
          <w:right w:val="nil"/>
        </w:tcBorders>
        <w:shd w:val="clear" w:color="FFFFFF" w:fill="FFFFFF" w:themeFill="light1"/>
      </w:tcPr>
    </w:tblStylePr>
    <w:tblStylePr w:type="firstCol">
      <w:pPr>
        <w:jc w:val="right"/>
      </w:pPr>
      <w:rPr>
        <w:i/>
        <w:color w:val="416429" w:themeColor="accent6" w:themeShade="94"/>
        <w:sz w:val="22"/>
      </w:rPr>
      <w:tcPr>
        <w:tcBorders>
          <w:top w:val="nil"/>
          <w:left w:val="nil"/>
          <w:bottom w:val="nil"/>
          <w:right w:val="single" w:color="70AD47" w:themeColor="accent6" w:sz="4" w:space="0"/>
        </w:tcBorders>
        <w:shd w:val="clear" w:color="FFFFFF" w:fill="auto"/>
      </w:tcPr>
    </w:tblStylePr>
    <w:tblStylePr w:type="lastCol">
      <w:rPr>
        <w:i/>
        <w:color w:val="416429" w:themeColor="accent6" w:themeShade="94"/>
        <w:sz w:val="22"/>
      </w:rPr>
      <w:tcPr>
        <w:tcBorders>
          <w:top w:val="nil"/>
          <w:left w:val="single" w:color="70AD47" w:themeColor="accent6" w:sz="4" w:space="0"/>
          <w:bottom w:val="nil"/>
          <w:right w:val="nil"/>
        </w:tcBorders>
        <w:shd w:val="clear" w:color="FFFFFF" w:fill="auto"/>
      </w:tcPr>
    </w:tblStylePr>
    <w:tblStylePr w:type="band1Vert">
      <w:tcPr>
        <w:shd w:val="clear" w:color="E1EFD8" w:fill="E1EFD8" w:themeFill="accent6" w:themeFillTint="34"/>
      </w:tcPr>
    </w:tblStylePr>
    <w:tblStylePr w:type="band2Vert"/>
    <w:tblStylePr w:type="band1Horz">
      <w:rPr>
        <w:color w:val="416429" w:themeColor="accent6" w:themeShade="94"/>
        <w:sz w:val="22"/>
      </w:rPr>
      <w:tcPr>
        <w:shd w:val="clear" w:color="E1EFD8" w:fill="E1EFD8" w:themeFill="accent6" w:themeFillTint="34"/>
      </w:tcPr>
    </w:tblStylePr>
    <w:tblStylePr w:type="band2Horz">
      <w:rPr>
        <w:color w:val="416429" w:themeColor="accent6" w:themeShade="94"/>
        <w:sz w:val="22"/>
      </w:rPr>
    </w:tblStylePr>
    <w:tblStylePr w:type="neCell"/>
    <w:tblStylePr w:type="nwCell"/>
    <w:tblStylePr w:type="seCell"/>
    <w:tblStylePr w:type="swCell"/>
  </w:style>
  <w:style w:type="table" w:customStyle="1" w:styleId="348">
    <w:name w:val="List Table 1 Light"/>
    <w:basedOn w:val="15"/>
    <w:qFormat/>
    <w:uiPriority w:val="99"/>
    <w:pPr>
      <w:spacing w:after="0" w:line="240" w:lineRule="auto"/>
    </w:pPr>
    <w:tblStylePr w:type="firstRow">
      <w:rPr>
        <w:b/>
      </w:rPr>
      <w:tcPr>
        <w:tcBorders>
          <w:top w:val="nil"/>
          <w:left w:val="nil"/>
          <w:bottom w:val="single" w:color="000000" w:themeColor="text1" w:sz="4" w:space="0"/>
          <w:right w:val="nil"/>
        </w:tcBorders>
      </w:tcPr>
    </w:tblStylePr>
    <w:tblStylePr w:type="lastRow">
      <w:rPr>
        <w:b/>
      </w:rPr>
      <w:tcPr>
        <w:tcBorders>
          <w:top w:val="single" w:color="000000" w:themeColor="text1" w:sz="4" w:space="0"/>
          <w:left w:val="nil"/>
          <w:bottom w:val="nil"/>
          <w:right w:val="nil"/>
        </w:tcBorders>
      </w:tcPr>
    </w:tblStylePr>
    <w:tblStylePr w:type="firstCol">
      <w:rPr>
        <w:b/>
      </w:rPr>
    </w:tblStylePr>
    <w:tblStylePr w:type="lastCol">
      <w:rPr>
        <w:b/>
      </w:rPr>
    </w:tblStylePr>
    <w:tblStylePr w:type="band1Vert">
      <w:tcPr>
        <w:shd w:val="clear" w:color="BEBEBE" w:fill="BEBEBE" w:themeFill="text1" w:themeFillTint="40"/>
      </w:tcPr>
    </w:tblStylePr>
    <w:tblStylePr w:type="band2Vert"/>
    <w:tblStylePr w:type="band1Horz">
      <w:tcPr>
        <w:shd w:val="clear" w:color="BEBEBE" w:fill="BEBEBE" w:themeFill="text1" w:themeFillTint="40"/>
      </w:tcPr>
    </w:tblStylePr>
    <w:tblStylePr w:type="band2Horz"/>
    <w:tblStylePr w:type="neCell"/>
    <w:tblStylePr w:type="nwCell"/>
    <w:tblStylePr w:type="seCell"/>
    <w:tblStylePr w:type="swCell"/>
  </w:style>
  <w:style w:type="table" w:customStyle="1" w:styleId="349">
    <w:name w:val="List Table 1 Light - Accent 1"/>
    <w:basedOn w:val="15"/>
    <w:qFormat/>
    <w:uiPriority w:val="99"/>
    <w:pPr>
      <w:spacing w:after="0" w:line="240" w:lineRule="auto"/>
    </w:pPr>
    <w:tblStylePr w:type="firstRow">
      <w:rPr>
        <w:b/>
      </w:rPr>
      <w:tcPr>
        <w:tcBorders>
          <w:top w:val="nil"/>
          <w:left w:val="nil"/>
          <w:bottom w:val="single" w:color="5B9BD5" w:themeColor="accent1" w:sz="4" w:space="0"/>
          <w:right w:val="nil"/>
        </w:tcBorders>
      </w:tcPr>
    </w:tblStylePr>
    <w:tblStylePr w:type="lastRow">
      <w:rPr>
        <w:b/>
      </w:rPr>
      <w:tcPr>
        <w:tcBorders>
          <w:top w:val="single" w:color="5B9BD5" w:themeColor="accent1" w:sz="4" w:space="0"/>
          <w:left w:val="nil"/>
          <w:bottom w:val="nil"/>
          <w:right w:val="nil"/>
        </w:tcBorders>
      </w:tcPr>
    </w:tblStylePr>
    <w:tblStylePr w:type="firstCol">
      <w:rPr>
        <w:b/>
      </w:rPr>
    </w:tblStylePr>
    <w:tblStylePr w:type="lastCol">
      <w:rPr>
        <w:b/>
      </w:rPr>
    </w:tblStylePr>
    <w:tblStylePr w:type="band1Vert">
      <w:tcPr>
        <w:shd w:val="clear" w:color="D5E5F4" w:fill="D5E5F4" w:themeFill="accent1" w:themeFillTint="40"/>
      </w:tcPr>
    </w:tblStylePr>
    <w:tblStylePr w:type="band2Vert"/>
    <w:tblStylePr w:type="band1Horz">
      <w:tcPr>
        <w:shd w:val="clear" w:color="D5E5F4" w:fill="D5E5F4" w:themeFill="accent1" w:themeFillTint="40"/>
      </w:tcPr>
    </w:tblStylePr>
    <w:tblStylePr w:type="band2Horz"/>
    <w:tblStylePr w:type="neCell"/>
    <w:tblStylePr w:type="nwCell"/>
    <w:tblStylePr w:type="seCell"/>
    <w:tblStylePr w:type="swCell"/>
  </w:style>
  <w:style w:type="table" w:customStyle="1" w:styleId="350">
    <w:name w:val="List Table 1 Light - Accent 2"/>
    <w:basedOn w:val="15"/>
    <w:uiPriority w:val="99"/>
    <w:pPr>
      <w:spacing w:after="0" w:line="240" w:lineRule="auto"/>
    </w:pPr>
    <w:tblStylePr w:type="firstRow">
      <w:rPr>
        <w:b/>
      </w:rPr>
      <w:tcPr>
        <w:tcBorders>
          <w:top w:val="nil"/>
          <w:left w:val="nil"/>
          <w:bottom w:val="single" w:color="ED7D31" w:themeColor="accent2" w:sz="4" w:space="0"/>
          <w:right w:val="nil"/>
        </w:tcBorders>
      </w:tcPr>
    </w:tblStylePr>
    <w:tblStylePr w:type="lastRow">
      <w:rPr>
        <w:b/>
      </w:rPr>
      <w:tcPr>
        <w:tcBorders>
          <w:top w:val="single" w:color="ED7D31" w:themeColor="accent2" w:sz="4" w:space="0"/>
          <w:left w:val="nil"/>
          <w:bottom w:val="nil"/>
          <w:right w:val="nil"/>
        </w:tcBorders>
      </w:tcPr>
    </w:tblStylePr>
    <w:tblStylePr w:type="firstCol">
      <w:rPr>
        <w:b/>
      </w:rPr>
    </w:tblStylePr>
    <w:tblStylePr w:type="lastCol">
      <w:rPr>
        <w:b/>
      </w:rPr>
    </w:tblStylePr>
    <w:tblStylePr w:type="band1Vert">
      <w:tcPr>
        <w:shd w:val="clear" w:color="FADECB" w:fill="FADECB" w:themeFill="accent2" w:themeFillTint="40"/>
      </w:tcPr>
    </w:tblStylePr>
    <w:tblStylePr w:type="band2Vert"/>
    <w:tblStylePr w:type="band1Horz">
      <w:tcPr>
        <w:shd w:val="clear" w:color="FADECB" w:fill="FADECB" w:themeFill="accent2" w:themeFillTint="40"/>
      </w:tcPr>
    </w:tblStylePr>
    <w:tblStylePr w:type="band2Horz"/>
    <w:tblStylePr w:type="neCell"/>
    <w:tblStylePr w:type="nwCell"/>
    <w:tblStylePr w:type="seCell"/>
    <w:tblStylePr w:type="swCell"/>
  </w:style>
  <w:style w:type="table" w:customStyle="1" w:styleId="351">
    <w:name w:val="List Table 1 Light - Accent 3"/>
    <w:basedOn w:val="15"/>
    <w:uiPriority w:val="99"/>
    <w:pPr>
      <w:spacing w:after="0" w:line="240" w:lineRule="auto"/>
    </w:pPr>
    <w:tblStylePr w:type="firstRow">
      <w:rPr>
        <w:b/>
      </w:rPr>
      <w:tcPr>
        <w:tcBorders>
          <w:top w:val="nil"/>
          <w:left w:val="nil"/>
          <w:bottom w:val="single" w:color="A5A5A5" w:themeColor="accent3" w:sz="4" w:space="0"/>
          <w:right w:val="nil"/>
        </w:tcBorders>
      </w:tcPr>
    </w:tblStylePr>
    <w:tblStylePr w:type="lastRow">
      <w:rPr>
        <w:b/>
      </w:rPr>
      <w:tcPr>
        <w:tcBorders>
          <w:top w:val="single" w:color="A5A5A5" w:themeColor="accent3" w:sz="4" w:space="0"/>
          <w:left w:val="nil"/>
          <w:bottom w:val="nil"/>
          <w:right w:val="nil"/>
        </w:tcBorders>
      </w:tcPr>
    </w:tblStylePr>
    <w:tblStylePr w:type="firstCol">
      <w:rPr>
        <w:b/>
      </w:rPr>
    </w:tblStylePr>
    <w:tblStylePr w:type="lastCol">
      <w:rPr>
        <w:b/>
      </w:rPr>
    </w:tblStylePr>
    <w:tblStylePr w:type="band1Vert">
      <w:tcPr>
        <w:shd w:val="clear" w:color="E8E8E8" w:fill="E8E8E8" w:themeFill="accent3" w:themeFillTint="40"/>
      </w:tcPr>
    </w:tblStylePr>
    <w:tblStylePr w:type="band2Vert"/>
    <w:tblStylePr w:type="band1Horz">
      <w:tcPr>
        <w:shd w:val="clear" w:color="E8E8E8" w:fill="E8E8E8" w:themeFill="accent3" w:themeFillTint="40"/>
      </w:tcPr>
    </w:tblStylePr>
    <w:tblStylePr w:type="band2Horz"/>
    <w:tblStylePr w:type="neCell"/>
    <w:tblStylePr w:type="nwCell"/>
    <w:tblStylePr w:type="seCell"/>
    <w:tblStylePr w:type="swCell"/>
  </w:style>
  <w:style w:type="table" w:customStyle="1" w:styleId="352">
    <w:name w:val="List Table 1 Light - Accent 4"/>
    <w:basedOn w:val="15"/>
    <w:qFormat/>
    <w:uiPriority w:val="99"/>
    <w:pPr>
      <w:spacing w:after="0" w:line="240" w:lineRule="auto"/>
    </w:pPr>
    <w:tblStylePr w:type="firstRow">
      <w:rPr>
        <w:b/>
      </w:rPr>
      <w:tcPr>
        <w:tcBorders>
          <w:top w:val="nil"/>
          <w:left w:val="nil"/>
          <w:bottom w:val="single" w:color="FFC000" w:themeColor="accent4" w:sz="4" w:space="0"/>
          <w:right w:val="nil"/>
        </w:tcBorders>
      </w:tcPr>
    </w:tblStylePr>
    <w:tblStylePr w:type="lastRow">
      <w:rPr>
        <w:b/>
      </w:rPr>
      <w:tcPr>
        <w:tcBorders>
          <w:top w:val="single" w:color="FFC000" w:themeColor="accent4" w:sz="4" w:space="0"/>
          <w:left w:val="nil"/>
          <w:bottom w:val="nil"/>
          <w:right w:val="nil"/>
        </w:tcBorders>
      </w:tcPr>
    </w:tblStylePr>
    <w:tblStylePr w:type="firstCol">
      <w:rPr>
        <w:b/>
      </w:rPr>
    </w:tblStylePr>
    <w:tblStylePr w:type="lastCol">
      <w:rPr>
        <w:b/>
      </w:rPr>
    </w:tblStylePr>
    <w:tblStylePr w:type="band1Vert">
      <w:tcPr>
        <w:shd w:val="clear" w:color="FFEFBE" w:fill="FFEFBE" w:themeFill="accent4" w:themeFillTint="40"/>
      </w:tcPr>
    </w:tblStylePr>
    <w:tblStylePr w:type="band2Vert"/>
    <w:tblStylePr w:type="band1Horz">
      <w:tcPr>
        <w:shd w:val="clear" w:color="FFEFBE" w:fill="FFEFBE" w:themeFill="accent4" w:themeFillTint="40"/>
      </w:tcPr>
    </w:tblStylePr>
    <w:tblStylePr w:type="band2Horz"/>
    <w:tblStylePr w:type="neCell"/>
    <w:tblStylePr w:type="nwCell"/>
    <w:tblStylePr w:type="seCell"/>
    <w:tblStylePr w:type="swCell"/>
  </w:style>
  <w:style w:type="table" w:customStyle="1" w:styleId="353">
    <w:name w:val="List Table 1 Light - Accent 5"/>
    <w:basedOn w:val="15"/>
    <w:qFormat/>
    <w:uiPriority w:val="99"/>
    <w:pPr>
      <w:spacing w:after="0" w:line="240" w:lineRule="auto"/>
    </w:pPr>
    <w:tblStylePr w:type="firstRow">
      <w:rPr>
        <w:b/>
      </w:rPr>
      <w:tcPr>
        <w:tcBorders>
          <w:top w:val="nil"/>
          <w:left w:val="nil"/>
          <w:bottom w:val="single" w:color="4472C4" w:themeColor="accent5" w:sz="4" w:space="0"/>
          <w:right w:val="nil"/>
        </w:tcBorders>
      </w:tcPr>
    </w:tblStylePr>
    <w:tblStylePr w:type="lastRow">
      <w:rPr>
        <w:b/>
      </w:rPr>
      <w:tcPr>
        <w:tcBorders>
          <w:top w:val="single" w:color="4472C4" w:themeColor="accent5" w:sz="4" w:space="0"/>
          <w:left w:val="nil"/>
          <w:bottom w:val="nil"/>
          <w:right w:val="nil"/>
        </w:tcBorders>
      </w:tcPr>
    </w:tblStylePr>
    <w:tblStylePr w:type="firstCol">
      <w:rPr>
        <w:b/>
      </w:rPr>
    </w:tblStylePr>
    <w:tblStylePr w:type="lastCol">
      <w:rPr>
        <w:b/>
      </w:rPr>
    </w:tblStylePr>
    <w:tblStylePr w:type="band1Vert">
      <w:tcPr>
        <w:shd w:val="clear" w:color="D0DBF0" w:fill="D0DBF0" w:themeFill="accent5" w:themeFillTint="40"/>
      </w:tcPr>
    </w:tblStylePr>
    <w:tblStylePr w:type="band2Vert"/>
    <w:tblStylePr w:type="band1Horz">
      <w:tcPr>
        <w:shd w:val="clear" w:color="D0DBF0" w:fill="D0DBF0" w:themeFill="accent5" w:themeFillTint="40"/>
      </w:tcPr>
    </w:tblStylePr>
    <w:tblStylePr w:type="band2Horz"/>
    <w:tblStylePr w:type="neCell"/>
    <w:tblStylePr w:type="nwCell"/>
    <w:tblStylePr w:type="seCell"/>
    <w:tblStylePr w:type="swCell"/>
  </w:style>
  <w:style w:type="table" w:customStyle="1" w:styleId="354">
    <w:name w:val="List Table 1 Light - Accent 6"/>
    <w:basedOn w:val="15"/>
    <w:qFormat/>
    <w:uiPriority w:val="99"/>
    <w:pPr>
      <w:spacing w:after="0" w:line="240" w:lineRule="auto"/>
    </w:pPr>
    <w:tblStylePr w:type="firstRow">
      <w:rPr>
        <w:b/>
      </w:rPr>
      <w:tcPr>
        <w:tcBorders>
          <w:top w:val="nil"/>
          <w:left w:val="nil"/>
          <w:bottom w:val="single" w:color="70AD47" w:themeColor="accent6" w:sz="4" w:space="0"/>
          <w:right w:val="nil"/>
        </w:tcBorders>
      </w:tcPr>
    </w:tblStylePr>
    <w:tblStylePr w:type="lastRow">
      <w:rPr>
        <w:b/>
      </w:rPr>
      <w:tcPr>
        <w:tcBorders>
          <w:top w:val="single" w:color="70AD47" w:themeColor="accent6" w:sz="4" w:space="0"/>
          <w:left w:val="nil"/>
          <w:bottom w:val="nil"/>
          <w:right w:val="nil"/>
        </w:tcBorders>
      </w:tcPr>
    </w:tblStylePr>
    <w:tblStylePr w:type="firstCol">
      <w:rPr>
        <w:b/>
      </w:rPr>
    </w:tblStylePr>
    <w:tblStylePr w:type="lastCol">
      <w:rPr>
        <w:b/>
      </w:rPr>
    </w:tblStylePr>
    <w:tblStylePr w:type="band1Vert">
      <w:tcPr>
        <w:shd w:val="clear" w:color="DAEBCF" w:fill="DAEBCF" w:themeFill="accent6" w:themeFillTint="40"/>
      </w:tcPr>
    </w:tblStylePr>
    <w:tblStylePr w:type="band2Vert"/>
    <w:tblStylePr w:type="band1Horz">
      <w:tcPr>
        <w:shd w:val="clear" w:color="DAEBCF" w:fill="DAEBCF" w:themeFill="accent6" w:themeFillTint="40"/>
      </w:tcPr>
    </w:tblStylePr>
    <w:tblStylePr w:type="band2Horz"/>
    <w:tblStylePr w:type="neCell"/>
    <w:tblStylePr w:type="nwCell"/>
    <w:tblStylePr w:type="seCell"/>
    <w:tblStylePr w:type="swCell"/>
  </w:style>
  <w:style w:type="table" w:customStyle="1" w:styleId="355">
    <w:name w:val="List Table 2"/>
    <w:basedOn w:val="15"/>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b/>
        <w:sz w:val="22"/>
      </w:rPr>
      <w:tcPr>
        <w:tcBorders>
          <w:top w:val="single" w:color="000000" w:themeColor="text1" w:sz="4" w:space="0"/>
          <w:left w:val="nil"/>
          <w:bottom w:val="single" w:color="000000" w:themeColor="text1" w:sz="4" w:space="0"/>
          <w:right w:val="nil"/>
        </w:tcBorders>
      </w:tcPr>
    </w:tblStylePr>
    <w:tblStylePr w:type="lastRow">
      <w:rPr>
        <w:b/>
        <w:sz w:val="22"/>
      </w:rPr>
      <w:tcPr>
        <w:tcBorders>
          <w:top w:val="single" w:color="000000" w:themeColor="text1" w:sz="4" w:space="0"/>
          <w:left w:val="nil"/>
          <w:bottom w:val="single" w:color="000000" w:themeColor="text1" w:sz="4" w:space="0"/>
          <w:right w:val="nil"/>
        </w:tcBorders>
      </w:tcPr>
    </w:tblStylePr>
    <w:tblStylePr w:type="firstCol">
      <w:rPr>
        <w:b/>
        <w:sz w:val="22"/>
      </w:rPr>
    </w:tblStylePr>
    <w:tblStylePr w:type="lastCol">
      <w:rPr>
        <w:b/>
        <w:sz w:val="22"/>
      </w:rPr>
    </w:tblStylePr>
    <w:tblStylePr w:type="band1Vert">
      <w:rPr>
        <w:sz w:val="22"/>
      </w:rPr>
      <w:tcPr>
        <w:shd w:val="clear" w:color="BEBEBE" w:fill="BEBEBE" w:themeFill="text1" w:themeFillTint="40"/>
      </w:tcPr>
    </w:tblStylePr>
    <w:tblStylePr w:type="band2Vert"/>
    <w:tblStylePr w:type="band1Horz">
      <w:rPr>
        <w:sz w:val="22"/>
      </w:rPr>
      <w:tcPr>
        <w:shd w:val="clear" w:color="BEBEBE" w:fill="BEBEBE" w:themeFill="text1" w:themeFillTint="40"/>
      </w:tcPr>
    </w:tblStylePr>
    <w:tblStylePr w:type="band2Horz"/>
    <w:tblStylePr w:type="neCell"/>
    <w:tblStylePr w:type="nwCell"/>
    <w:tblStylePr w:type="seCell"/>
    <w:tblStylePr w:type="swCell"/>
  </w:style>
  <w:style w:type="table" w:customStyle="1" w:styleId="356">
    <w:name w:val="List Table 2 - Accent 1"/>
    <w:basedOn w:val="15"/>
    <w:qFormat/>
    <w:uiPriority w:val="99"/>
    <w:pPr>
      <w:spacing w:after="0" w:line="240" w:lineRule="auto"/>
    </w:pPr>
    <w:tblPr>
      <w:tblBorders>
        <w:top w:val="single" w:color="A2C6E7" w:themeColor="accent1" w:themeTint="90" w:sz="4" w:space="0"/>
        <w:bottom w:val="single" w:color="A2C6E7" w:themeColor="accent1" w:themeTint="90" w:sz="4" w:space="0"/>
        <w:insideH w:val="single" w:color="A2C6E7" w:themeColor="accent1" w:themeTint="90" w:sz="4" w:space="0"/>
      </w:tblBorders>
    </w:tblPr>
    <w:tblStylePr w:type="firstRow">
      <w:rPr>
        <w:b/>
        <w:sz w:val="22"/>
      </w:rPr>
      <w:tcPr>
        <w:tcBorders>
          <w:top w:val="single" w:color="5B9BD5" w:themeColor="accent1" w:sz="4" w:space="0"/>
          <w:left w:val="nil"/>
          <w:bottom w:val="single" w:color="5B9BD5" w:themeColor="accent1" w:sz="4" w:space="0"/>
          <w:right w:val="nil"/>
        </w:tcBorders>
      </w:tcPr>
    </w:tblStylePr>
    <w:tblStylePr w:type="lastRow">
      <w:rPr>
        <w:b/>
        <w:sz w:val="22"/>
      </w:rPr>
      <w:tcPr>
        <w:tcBorders>
          <w:top w:val="single" w:color="5B9BD5" w:themeColor="accent1" w:sz="4" w:space="0"/>
          <w:left w:val="nil"/>
          <w:bottom w:val="single" w:color="5B9BD5" w:themeColor="accent1" w:sz="4" w:space="0"/>
          <w:right w:val="nil"/>
        </w:tcBorders>
      </w:tcPr>
    </w:tblStylePr>
    <w:tblStylePr w:type="firstCol">
      <w:rPr>
        <w:b/>
        <w:sz w:val="22"/>
      </w:rPr>
    </w:tblStylePr>
    <w:tblStylePr w:type="lastCol">
      <w:rPr>
        <w:b/>
        <w:sz w:val="22"/>
      </w:rPr>
    </w:tblStylePr>
    <w:tblStylePr w:type="band1Vert">
      <w:rPr>
        <w:sz w:val="22"/>
      </w:rPr>
      <w:tcPr>
        <w:shd w:val="clear" w:color="D5E5F4" w:fill="D5E5F4" w:themeFill="accent1" w:themeFillTint="40"/>
      </w:tcPr>
    </w:tblStylePr>
    <w:tblStylePr w:type="band2Vert"/>
    <w:tblStylePr w:type="band1Horz">
      <w:rPr>
        <w:sz w:val="22"/>
      </w:rPr>
      <w:tcPr>
        <w:shd w:val="clear" w:color="D5E5F4" w:fill="D5E5F4" w:themeFill="accent1" w:themeFillTint="40"/>
      </w:tcPr>
    </w:tblStylePr>
    <w:tblStylePr w:type="band2Horz"/>
    <w:tblStylePr w:type="neCell"/>
    <w:tblStylePr w:type="nwCell"/>
    <w:tblStylePr w:type="seCell"/>
    <w:tblStylePr w:type="swCell"/>
  </w:style>
  <w:style w:type="table" w:customStyle="1" w:styleId="357">
    <w:name w:val="List Table 2 - Accent 2"/>
    <w:basedOn w:val="15"/>
    <w:qFormat/>
    <w:uiPriority w:val="99"/>
    <w:pPr>
      <w:spacing w:after="0" w:line="240" w:lineRule="auto"/>
    </w:pPr>
    <w:tblPr>
      <w:tblBorders>
        <w:top w:val="single" w:color="F4B58A" w:themeColor="accent2" w:themeTint="90" w:sz="4" w:space="0"/>
        <w:bottom w:val="single" w:color="F4B58A" w:themeColor="accent2" w:themeTint="90" w:sz="4" w:space="0"/>
        <w:insideH w:val="single" w:color="F4B58A" w:themeColor="accent2" w:themeTint="90" w:sz="4" w:space="0"/>
      </w:tblBorders>
    </w:tblPr>
    <w:tblStylePr w:type="firstRow">
      <w:rPr>
        <w:b/>
        <w:sz w:val="22"/>
      </w:rPr>
      <w:tcPr>
        <w:tcBorders>
          <w:top w:val="single" w:color="ED7D31" w:themeColor="accent2" w:sz="4" w:space="0"/>
          <w:left w:val="nil"/>
          <w:bottom w:val="single" w:color="ED7D31" w:themeColor="accent2" w:sz="4" w:space="0"/>
          <w:right w:val="nil"/>
        </w:tcBorders>
      </w:tcPr>
    </w:tblStylePr>
    <w:tblStylePr w:type="lastRow">
      <w:rPr>
        <w:b/>
        <w:sz w:val="22"/>
      </w:rPr>
      <w:tcPr>
        <w:tcBorders>
          <w:top w:val="single" w:color="ED7D31" w:themeColor="accent2" w:sz="4" w:space="0"/>
          <w:left w:val="nil"/>
          <w:bottom w:val="single" w:color="ED7D31" w:themeColor="accent2" w:sz="4" w:space="0"/>
          <w:right w:val="nil"/>
        </w:tcBorders>
      </w:tcPr>
    </w:tblStylePr>
    <w:tblStylePr w:type="firstCol">
      <w:rPr>
        <w:b/>
        <w:sz w:val="22"/>
      </w:rPr>
    </w:tblStylePr>
    <w:tblStylePr w:type="lastCol">
      <w:rPr>
        <w:b/>
        <w:sz w:val="22"/>
      </w:rPr>
    </w:tblStylePr>
    <w:tblStylePr w:type="band1Vert">
      <w:rPr>
        <w:sz w:val="22"/>
      </w:rPr>
      <w:tcPr>
        <w:shd w:val="clear" w:color="FADECB" w:fill="FADECB" w:themeFill="accent2" w:themeFillTint="40"/>
      </w:tcPr>
    </w:tblStylePr>
    <w:tblStylePr w:type="band2Vert"/>
    <w:tblStylePr w:type="band1Horz">
      <w:rPr>
        <w:sz w:val="22"/>
      </w:rPr>
      <w:tcPr>
        <w:shd w:val="clear" w:color="FADECB" w:fill="FADECB" w:themeFill="accent2" w:themeFillTint="40"/>
      </w:tcPr>
    </w:tblStylePr>
    <w:tblStylePr w:type="band2Horz"/>
    <w:tblStylePr w:type="neCell"/>
    <w:tblStylePr w:type="nwCell"/>
    <w:tblStylePr w:type="seCell"/>
    <w:tblStylePr w:type="swCell"/>
  </w:style>
  <w:style w:type="table" w:customStyle="1" w:styleId="358">
    <w:name w:val="List Table 2 - Accent 3"/>
    <w:basedOn w:val="15"/>
    <w:uiPriority w:val="99"/>
    <w:pPr>
      <w:spacing w:after="0" w:line="240" w:lineRule="auto"/>
    </w:pPr>
    <w:tblPr>
      <w:tblBorders>
        <w:top w:val="single" w:color="CCCCCC" w:themeColor="accent3" w:themeTint="90" w:sz="4" w:space="0"/>
        <w:bottom w:val="single" w:color="CCCCCC" w:themeColor="accent3" w:themeTint="90" w:sz="4" w:space="0"/>
        <w:insideH w:val="single" w:color="CCCCCC" w:themeColor="accent3" w:themeTint="90" w:sz="4" w:space="0"/>
      </w:tblBorders>
    </w:tblPr>
    <w:tblStylePr w:type="firstRow">
      <w:rPr>
        <w:b/>
        <w:sz w:val="22"/>
      </w:rPr>
      <w:tcPr>
        <w:tcBorders>
          <w:top w:val="single" w:color="A5A5A5" w:themeColor="accent3" w:sz="4" w:space="0"/>
          <w:left w:val="nil"/>
          <w:bottom w:val="single" w:color="A5A5A5" w:themeColor="accent3" w:sz="4" w:space="0"/>
          <w:right w:val="nil"/>
        </w:tcBorders>
      </w:tcPr>
    </w:tblStylePr>
    <w:tblStylePr w:type="lastRow">
      <w:rPr>
        <w:b/>
        <w:sz w:val="22"/>
      </w:rPr>
      <w:tcPr>
        <w:tcBorders>
          <w:top w:val="single" w:color="A5A5A5" w:themeColor="accent3" w:sz="4" w:space="0"/>
          <w:left w:val="nil"/>
          <w:bottom w:val="single" w:color="A5A5A5" w:themeColor="accent3" w:sz="4" w:space="0"/>
          <w:right w:val="nil"/>
        </w:tcBorders>
      </w:tcPr>
    </w:tblStylePr>
    <w:tblStylePr w:type="firstCol">
      <w:rPr>
        <w:b/>
        <w:sz w:val="22"/>
      </w:rPr>
    </w:tblStylePr>
    <w:tblStylePr w:type="lastCol">
      <w:rPr>
        <w:b/>
        <w:sz w:val="22"/>
      </w:rPr>
    </w:tblStylePr>
    <w:tblStylePr w:type="band1Vert">
      <w:rPr>
        <w:sz w:val="22"/>
      </w:rPr>
      <w:tcPr>
        <w:shd w:val="clear" w:color="E8E8E8" w:fill="E8E8E8" w:themeFill="accent3" w:themeFillTint="40"/>
      </w:tcPr>
    </w:tblStylePr>
    <w:tblStylePr w:type="band2Vert"/>
    <w:tblStylePr w:type="band1Horz">
      <w:rPr>
        <w:sz w:val="22"/>
      </w:rPr>
      <w:tcPr>
        <w:shd w:val="clear" w:color="E8E8E8" w:fill="E8E8E8" w:themeFill="accent3" w:themeFillTint="40"/>
      </w:tcPr>
    </w:tblStylePr>
    <w:tblStylePr w:type="band2Horz"/>
    <w:tblStylePr w:type="neCell"/>
    <w:tblStylePr w:type="nwCell"/>
    <w:tblStylePr w:type="seCell"/>
    <w:tblStylePr w:type="swCell"/>
  </w:style>
  <w:style w:type="table" w:customStyle="1" w:styleId="359">
    <w:name w:val="List Table 2 - Accent 4"/>
    <w:basedOn w:val="15"/>
    <w:uiPriority w:val="99"/>
    <w:pPr>
      <w:spacing w:after="0" w:line="240" w:lineRule="auto"/>
    </w:pPr>
    <w:tblPr>
      <w:tblBorders>
        <w:top w:val="single" w:color="FFDB6E" w:themeColor="accent4" w:themeTint="90" w:sz="4" w:space="0"/>
        <w:bottom w:val="single" w:color="FFDB6E" w:themeColor="accent4" w:themeTint="90" w:sz="4" w:space="0"/>
        <w:insideH w:val="single" w:color="FFDB6E" w:themeColor="accent4" w:themeTint="90" w:sz="4" w:space="0"/>
      </w:tblBorders>
    </w:tblPr>
    <w:tblStylePr w:type="firstRow">
      <w:rPr>
        <w:b/>
        <w:sz w:val="22"/>
      </w:rPr>
      <w:tcPr>
        <w:tcBorders>
          <w:top w:val="single" w:color="FFC000" w:themeColor="accent4" w:sz="4" w:space="0"/>
          <w:left w:val="nil"/>
          <w:bottom w:val="single" w:color="FFC000" w:themeColor="accent4" w:sz="4" w:space="0"/>
          <w:right w:val="nil"/>
        </w:tcBorders>
      </w:tcPr>
    </w:tblStylePr>
    <w:tblStylePr w:type="lastRow">
      <w:rPr>
        <w:b/>
        <w:sz w:val="22"/>
      </w:rPr>
      <w:tcPr>
        <w:tcBorders>
          <w:top w:val="single" w:color="FFC000" w:themeColor="accent4" w:sz="4" w:space="0"/>
          <w:left w:val="nil"/>
          <w:bottom w:val="single" w:color="FFC000" w:themeColor="accent4" w:sz="4" w:space="0"/>
          <w:right w:val="nil"/>
        </w:tcBorders>
      </w:tcPr>
    </w:tblStylePr>
    <w:tblStylePr w:type="firstCol">
      <w:rPr>
        <w:b/>
        <w:sz w:val="22"/>
      </w:rPr>
    </w:tblStylePr>
    <w:tblStylePr w:type="lastCol">
      <w:rPr>
        <w:b/>
        <w:sz w:val="22"/>
      </w:rPr>
    </w:tblStylePr>
    <w:tblStylePr w:type="band1Vert">
      <w:rPr>
        <w:sz w:val="22"/>
      </w:rPr>
      <w:tcPr>
        <w:shd w:val="clear" w:color="FFEFBE" w:fill="FFEFBE" w:themeFill="accent4" w:themeFillTint="40"/>
      </w:tcPr>
    </w:tblStylePr>
    <w:tblStylePr w:type="band2Vert"/>
    <w:tblStylePr w:type="band1Horz">
      <w:rPr>
        <w:sz w:val="22"/>
      </w:rPr>
      <w:tcPr>
        <w:shd w:val="clear" w:color="FFEFBE" w:fill="FFEFBE" w:themeFill="accent4" w:themeFillTint="40"/>
      </w:tcPr>
    </w:tblStylePr>
    <w:tblStylePr w:type="band2Horz"/>
    <w:tblStylePr w:type="neCell"/>
    <w:tblStylePr w:type="nwCell"/>
    <w:tblStylePr w:type="seCell"/>
    <w:tblStylePr w:type="swCell"/>
  </w:style>
  <w:style w:type="table" w:customStyle="1" w:styleId="360">
    <w:name w:val="List Table 2 - Accent 5"/>
    <w:basedOn w:val="15"/>
    <w:qFormat/>
    <w:uiPriority w:val="99"/>
    <w:pPr>
      <w:spacing w:after="0" w:line="240" w:lineRule="auto"/>
    </w:pPr>
    <w:tblPr>
      <w:tblBorders>
        <w:top w:val="single" w:color="95AFDD" w:themeColor="accent5" w:themeTint="90" w:sz="4" w:space="0"/>
        <w:bottom w:val="single" w:color="95AFDD" w:themeColor="accent5" w:themeTint="90" w:sz="4" w:space="0"/>
        <w:insideH w:val="single" w:color="95AFDD" w:themeColor="accent5" w:themeTint="90" w:sz="4" w:space="0"/>
      </w:tblBorders>
    </w:tblPr>
    <w:tblStylePr w:type="firstRow">
      <w:rPr>
        <w:b/>
        <w:sz w:val="22"/>
      </w:rPr>
      <w:tcPr>
        <w:tcBorders>
          <w:top w:val="single" w:color="4472C4" w:themeColor="accent5" w:sz="4" w:space="0"/>
          <w:left w:val="nil"/>
          <w:bottom w:val="single" w:color="4472C4" w:themeColor="accent5" w:sz="4" w:space="0"/>
          <w:right w:val="nil"/>
        </w:tcBorders>
      </w:tcPr>
    </w:tblStylePr>
    <w:tblStylePr w:type="lastRow">
      <w:rPr>
        <w:b/>
        <w:sz w:val="22"/>
      </w:rPr>
      <w:tcPr>
        <w:tcBorders>
          <w:top w:val="single" w:color="4472C4" w:themeColor="accent5" w:sz="4" w:space="0"/>
          <w:left w:val="nil"/>
          <w:bottom w:val="single" w:color="4472C4" w:themeColor="accent5" w:sz="4" w:space="0"/>
          <w:right w:val="nil"/>
        </w:tcBorders>
      </w:tcPr>
    </w:tblStylePr>
    <w:tblStylePr w:type="firstCol">
      <w:rPr>
        <w:b/>
        <w:sz w:val="22"/>
      </w:rPr>
    </w:tblStylePr>
    <w:tblStylePr w:type="lastCol">
      <w:rPr>
        <w:b/>
        <w:sz w:val="22"/>
      </w:rPr>
    </w:tblStylePr>
    <w:tblStylePr w:type="band1Vert">
      <w:rPr>
        <w:sz w:val="22"/>
      </w:rPr>
      <w:tcPr>
        <w:shd w:val="clear" w:color="D0DBF0" w:fill="D0DBF0" w:themeFill="accent5" w:themeFillTint="40"/>
      </w:tcPr>
    </w:tblStylePr>
    <w:tblStylePr w:type="band2Vert"/>
    <w:tblStylePr w:type="band1Horz">
      <w:rPr>
        <w:sz w:val="22"/>
      </w:rPr>
      <w:tcPr>
        <w:shd w:val="clear" w:color="D0DBF0" w:fill="D0DBF0" w:themeFill="accent5" w:themeFillTint="40"/>
      </w:tcPr>
    </w:tblStylePr>
    <w:tblStylePr w:type="band2Horz"/>
    <w:tblStylePr w:type="neCell"/>
    <w:tblStylePr w:type="nwCell"/>
    <w:tblStylePr w:type="seCell"/>
    <w:tblStylePr w:type="swCell"/>
  </w:style>
  <w:style w:type="table" w:customStyle="1" w:styleId="361">
    <w:name w:val="List Table 2 - Accent 6"/>
    <w:basedOn w:val="15"/>
    <w:qFormat/>
    <w:uiPriority w:val="99"/>
    <w:pPr>
      <w:spacing w:after="0" w:line="240" w:lineRule="auto"/>
    </w:pPr>
    <w:tblPr>
      <w:tblBorders>
        <w:top w:val="single" w:color="ADD394" w:themeColor="accent6" w:themeTint="90" w:sz="4" w:space="0"/>
        <w:bottom w:val="single" w:color="ADD394" w:themeColor="accent6" w:themeTint="90" w:sz="4" w:space="0"/>
        <w:insideH w:val="single" w:color="ADD394" w:themeColor="accent6" w:themeTint="90" w:sz="4" w:space="0"/>
      </w:tblBorders>
    </w:tblPr>
    <w:tblStylePr w:type="firstRow">
      <w:rPr>
        <w:b/>
        <w:sz w:val="22"/>
      </w:rPr>
      <w:tcPr>
        <w:tcBorders>
          <w:top w:val="single" w:color="70AD47" w:themeColor="accent6" w:sz="4" w:space="0"/>
          <w:left w:val="nil"/>
          <w:bottom w:val="single" w:color="70AD47" w:themeColor="accent6" w:sz="4" w:space="0"/>
          <w:right w:val="nil"/>
        </w:tcBorders>
      </w:tcPr>
    </w:tblStylePr>
    <w:tblStylePr w:type="lastRow">
      <w:rPr>
        <w:b/>
        <w:sz w:val="22"/>
      </w:rPr>
      <w:tcPr>
        <w:tcBorders>
          <w:top w:val="single" w:color="70AD47" w:themeColor="accent6" w:sz="4" w:space="0"/>
          <w:left w:val="nil"/>
          <w:bottom w:val="single" w:color="70AD47" w:themeColor="accent6" w:sz="4" w:space="0"/>
          <w:right w:val="nil"/>
        </w:tcBorders>
      </w:tcPr>
    </w:tblStylePr>
    <w:tblStylePr w:type="firstCol">
      <w:rPr>
        <w:b/>
        <w:sz w:val="22"/>
      </w:rPr>
    </w:tblStylePr>
    <w:tblStylePr w:type="lastCol">
      <w:rPr>
        <w:b/>
        <w:sz w:val="22"/>
      </w:rPr>
    </w:tblStylePr>
    <w:tblStylePr w:type="band1Vert">
      <w:rPr>
        <w:sz w:val="22"/>
      </w:rPr>
      <w:tcPr>
        <w:shd w:val="clear" w:color="DAEBCF" w:fill="DAEBCF" w:themeFill="accent6" w:themeFillTint="40"/>
      </w:tcPr>
    </w:tblStylePr>
    <w:tblStylePr w:type="band2Vert"/>
    <w:tblStylePr w:type="band1Horz">
      <w:rPr>
        <w:sz w:val="22"/>
      </w:rPr>
      <w:tcPr>
        <w:shd w:val="clear" w:color="DAEBCF" w:fill="DAEBCF" w:themeFill="accent6" w:themeFillTint="40"/>
      </w:tcPr>
    </w:tblStylePr>
    <w:tblStylePr w:type="band2Horz"/>
    <w:tblStylePr w:type="neCell"/>
    <w:tblStylePr w:type="nwCell"/>
    <w:tblStylePr w:type="seCell"/>
    <w:tblStylePr w:type="swCell"/>
  </w:style>
  <w:style w:type="table" w:customStyle="1" w:styleId="362">
    <w:name w:val="List Table 3"/>
    <w:basedOn w:val="1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b/>
        <w:sz w:val="22"/>
      </w:r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cPr>
        <w:tcBorders>
          <w:left w:val="single" w:color="000000" w:themeColor="text1" w:sz="4" w:space="0"/>
          <w:right w:val="single" w:color="000000" w:themeColor="text1" w:sz="4" w:space="0"/>
        </w:tcBorders>
      </w:tcPr>
    </w:tblStylePr>
    <w:tblStylePr w:type="band2Vert"/>
    <w:tblStylePr w:type="band1Horz">
      <w:rPr>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363">
    <w:name w:val="List Table 3 - Accent 1"/>
    <w:basedOn w:val="15"/>
    <w:uiPriority w:val="99"/>
    <w:pPr>
      <w:spacing w:after="0" w:line="240" w:lineRule="auto"/>
    </w:pPr>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Pr>
    <w:tblStylePr w:type="firstRow">
      <w:rPr>
        <w:b/>
        <w:sz w:val="22"/>
      </w:r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cPr>
        <w:tcBorders>
          <w:left w:val="single" w:color="5B9BD5" w:themeColor="accent1" w:sz="4" w:space="0"/>
          <w:right w:val="single" w:color="5B9BD5" w:themeColor="accent1" w:sz="4" w:space="0"/>
        </w:tcBorders>
      </w:tcPr>
    </w:tblStylePr>
    <w:tblStylePr w:type="band2Vert"/>
    <w:tblStylePr w:type="band1Horz">
      <w:rPr>
        <w:sz w:val="22"/>
      </w:rPr>
      <w:tcPr>
        <w:tcBorders>
          <w:top w:val="single" w:color="5B9BD5" w:themeColor="accent1" w:sz="4" w:space="0"/>
          <w:bottom w:val="single" w:color="5B9BD5" w:themeColor="accent1" w:sz="4" w:space="0"/>
        </w:tcBorders>
      </w:tcPr>
    </w:tblStylePr>
    <w:tblStylePr w:type="band2Horz"/>
    <w:tblStylePr w:type="neCell"/>
    <w:tblStylePr w:type="nwCell"/>
    <w:tblStylePr w:type="seCell"/>
    <w:tblStylePr w:type="swCell"/>
  </w:style>
  <w:style w:type="table" w:customStyle="1" w:styleId="364">
    <w:name w:val="List Table 3 - Accent 2"/>
    <w:basedOn w:val="15"/>
    <w:uiPriority w:val="99"/>
    <w:pPr>
      <w:spacing w:after="0" w:line="240" w:lineRule="auto"/>
    </w:pPr>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Pr>
    <w:tblStylePr w:type="firstRow">
      <w:rPr>
        <w:b/>
        <w:sz w:val="22"/>
      </w:rPr>
      <w:tcPr>
        <w:shd w:val="clear" w:color="F4B285" w:fill="F4B285" w:themeFill="accent2" w:themeFillTint="97"/>
      </w:tcPr>
    </w:tblStylePr>
    <w:tblStylePr w:type="lastRow">
      <w:rPr>
        <w:b/>
      </w:rPr>
    </w:tblStylePr>
    <w:tblStylePr w:type="firstCol">
      <w:rPr>
        <w:b/>
      </w:rPr>
    </w:tblStylePr>
    <w:tblStylePr w:type="lastCol">
      <w:rPr>
        <w:b/>
      </w:rPr>
    </w:tblStylePr>
    <w:tblStylePr w:type="band1Vert">
      <w:rPr>
        <w:sz w:val="22"/>
      </w:rPr>
      <w:tcPr>
        <w:tcBorders>
          <w:left w:val="single" w:color="ED7D31" w:themeColor="accent2" w:sz="4" w:space="0"/>
          <w:right w:val="single" w:color="ED7D31" w:themeColor="accent2" w:sz="4" w:space="0"/>
        </w:tcBorders>
      </w:tcPr>
    </w:tblStylePr>
    <w:tblStylePr w:type="band2Vert"/>
    <w:tblStylePr w:type="band1Horz">
      <w:rPr>
        <w:sz w:val="22"/>
      </w:rPr>
      <w:tcPr>
        <w:tcBorders>
          <w:top w:val="single" w:color="ED7D31" w:themeColor="accent2" w:sz="4" w:space="0"/>
          <w:bottom w:val="single" w:color="ED7D31" w:themeColor="accent2" w:sz="4" w:space="0"/>
        </w:tcBorders>
      </w:tcPr>
    </w:tblStylePr>
    <w:tblStylePr w:type="band2Horz"/>
    <w:tblStylePr w:type="neCell"/>
    <w:tblStylePr w:type="nwCell"/>
    <w:tblStylePr w:type="seCell"/>
    <w:tblStylePr w:type="swCell"/>
  </w:style>
  <w:style w:type="table" w:customStyle="1" w:styleId="365">
    <w:name w:val="List Table 3 - Accent 3"/>
    <w:basedOn w:val="15"/>
    <w:uiPriority w:val="99"/>
    <w:pPr>
      <w:spacing w:after="0" w:line="240" w:lineRule="auto"/>
    </w:pPr>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Pr>
    <w:tblStylePr w:type="firstRow">
      <w:rPr>
        <w:b/>
        <w:sz w:val="22"/>
      </w:rPr>
      <w:tcPr>
        <w:shd w:val="clear" w:color="C9C9C9" w:fill="C9C9C9" w:themeFill="accent3" w:themeFillTint="98"/>
      </w:tcPr>
    </w:tblStylePr>
    <w:tblStylePr w:type="lastRow">
      <w:rPr>
        <w:b/>
      </w:rPr>
    </w:tblStylePr>
    <w:tblStylePr w:type="firstCol">
      <w:rPr>
        <w:b/>
      </w:rPr>
    </w:tblStylePr>
    <w:tblStylePr w:type="lastCol">
      <w:rPr>
        <w:b/>
      </w:rPr>
    </w:tblStylePr>
    <w:tblStylePr w:type="band1Vert">
      <w:rPr>
        <w:sz w:val="22"/>
      </w:rPr>
      <w:tcPr>
        <w:tcBorders>
          <w:left w:val="single" w:color="A5A5A5" w:themeColor="accent3" w:sz="4" w:space="0"/>
          <w:right w:val="single" w:color="A5A5A5" w:themeColor="accent3" w:sz="4" w:space="0"/>
        </w:tcBorders>
      </w:tcPr>
    </w:tblStylePr>
    <w:tblStylePr w:type="band2Vert"/>
    <w:tblStylePr w:type="band1Horz">
      <w:rPr>
        <w:sz w:val="22"/>
      </w:rPr>
      <w:tcPr>
        <w:tcBorders>
          <w:top w:val="single" w:color="A5A5A5" w:themeColor="accent3" w:sz="4" w:space="0"/>
          <w:bottom w:val="single" w:color="A5A5A5" w:themeColor="accent3" w:sz="4" w:space="0"/>
        </w:tcBorders>
      </w:tcPr>
    </w:tblStylePr>
    <w:tblStylePr w:type="band2Horz"/>
    <w:tblStylePr w:type="neCell"/>
    <w:tblStylePr w:type="nwCell"/>
    <w:tblStylePr w:type="seCell"/>
    <w:tblStylePr w:type="swCell"/>
  </w:style>
  <w:style w:type="table" w:customStyle="1" w:styleId="366">
    <w:name w:val="List Table 3 - Accent 4"/>
    <w:basedOn w:val="15"/>
    <w:qFormat/>
    <w:uiPriority w:val="99"/>
    <w:pPr>
      <w:spacing w:after="0" w:line="240" w:lineRule="auto"/>
    </w:pPr>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Pr>
    <w:tblStylePr w:type="firstRow">
      <w:rPr>
        <w:b/>
        <w:sz w:val="22"/>
      </w:rPr>
      <w:tcPr>
        <w:shd w:val="clear" w:color="FFD864" w:fill="FFD864" w:themeFill="accent4" w:themeFillTint="9A"/>
      </w:tcPr>
    </w:tblStylePr>
    <w:tblStylePr w:type="lastRow">
      <w:rPr>
        <w:b/>
      </w:rPr>
    </w:tblStylePr>
    <w:tblStylePr w:type="firstCol">
      <w:rPr>
        <w:b/>
      </w:rPr>
    </w:tblStylePr>
    <w:tblStylePr w:type="lastCol">
      <w:rPr>
        <w:b/>
      </w:rPr>
    </w:tblStylePr>
    <w:tblStylePr w:type="band1Vert">
      <w:rPr>
        <w:sz w:val="22"/>
      </w:rPr>
      <w:tcPr>
        <w:tcBorders>
          <w:left w:val="single" w:color="FFC000" w:themeColor="accent4" w:sz="4" w:space="0"/>
          <w:right w:val="single" w:color="FFC000" w:themeColor="accent4" w:sz="4" w:space="0"/>
        </w:tcBorders>
      </w:tcPr>
    </w:tblStylePr>
    <w:tblStylePr w:type="band2Vert"/>
    <w:tblStylePr w:type="band1Horz">
      <w:rPr>
        <w:sz w:val="22"/>
      </w:rPr>
      <w:tcPr>
        <w:tcBorders>
          <w:top w:val="single" w:color="FFC000" w:themeColor="accent4" w:sz="4" w:space="0"/>
          <w:bottom w:val="single" w:color="FFC000" w:themeColor="accent4" w:sz="4" w:space="0"/>
        </w:tcBorders>
      </w:tcPr>
    </w:tblStylePr>
    <w:tblStylePr w:type="band2Horz"/>
    <w:tblStylePr w:type="neCell"/>
    <w:tblStylePr w:type="nwCell"/>
    <w:tblStylePr w:type="seCell"/>
    <w:tblStylePr w:type="swCell"/>
  </w:style>
  <w:style w:type="table" w:customStyle="1" w:styleId="367">
    <w:name w:val="List Table 3 - Accent 5"/>
    <w:basedOn w:val="15"/>
    <w:qFormat/>
    <w:uiPriority w:val="99"/>
    <w:pPr>
      <w:spacing w:after="0" w:line="240" w:lineRule="auto"/>
    </w:pPr>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Pr>
    <w:tblStylePr w:type="firstRow">
      <w:rPr>
        <w:b/>
        <w:sz w:val="22"/>
      </w:rPr>
      <w:tcPr>
        <w:shd w:val="clear" w:color="8EA9DB" w:fill="8EA9DB" w:themeFill="accent5" w:themeFillTint="9A"/>
      </w:tcPr>
    </w:tblStylePr>
    <w:tblStylePr w:type="lastRow">
      <w:rPr>
        <w:b/>
      </w:rPr>
    </w:tblStylePr>
    <w:tblStylePr w:type="firstCol">
      <w:rPr>
        <w:b/>
      </w:rPr>
    </w:tblStylePr>
    <w:tblStylePr w:type="lastCol">
      <w:rPr>
        <w:b/>
      </w:rPr>
    </w:tblStylePr>
    <w:tblStylePr w:type="band1Vert">
      <w:rPr>
        <w:sz w:val="22"/>
      </w:rPr>
      <w:tcPr>
        <w:tcBorders>
          <w:left w:val="single" w:color="4472C4" w:themeColor="accent5" w:sz="4" w:space="0"/>
          <w:right w:val="single" w:color="4472C4" w:themeColor="accent5" w:sz="4" w:space="0"/>
        </w:tcBorders>
      </w:tcPr>
    </w:tblStylePr>
    <w:tblStylePr w:type="band2Vert"/>
    <w:tblStylePr w:type="band1Horz">
      <w:rPr>
        <w:sz w:val="22"/>
      </w:rPr>
      <w:tcPr>
        <w:tcBorders>
          <w:top w:val="single" w:color="4472C4" w:themeColor="accent5" w:sz="4" w:space="0"/>
          <w:bottom w:val="single" w:color="4472C4" w:themeColor="accent5" w:sz="4" w:space="0"/>
        </w:tcBorders>
      </w:tcPr>
    </w:tblStylePr>
    <w:tblStylePr w:type="band2Horz"/>
    <w:tblStylePr w:type="neCell"/>
    <w:tblStylePr w:type="nwCell"/>
    <w:tblStylePr w:type="seCell"/>
    <w:tblStylePr w:type="swCell"/>
  </w:style>
  <w:style w:type="table" w:customStyle="1" w:styleId="368">
    <w:name w:val="List Table 3 - Accent 6"/>
    <w:basedOn w:val="15"/>
    <w:qFormat/>
    <w:uiPriority w:val="99"/>
    <w:pPr>
      <w:spacing w:after="0" w:line="240" w:lineRule="auto"/>
    </w:pPr>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Pr>
    <w:tblStylePr w:type="firstRow">
      <w:rPr>
        <w:b/>
        <w:sz w:val="22"/>
      </w:rPr>
      <w:tcPr>
        <w:shd w:val="clear" w:color="A9D08E" w:fill="A9D08E" w:themeFill="accent6" w:themeFillTint="98"/>
      </w:tcPr>
    </w:tblStylePr>
    <w:tblStylePr w:type="lastRow">
      <w:rPr>
        <w:b/>
      </w:rPr>
    </w:tblStylePr>
    <w:tblStylePr w:type="firstCol">
      <w:rPr>
        <w:b/>
      </w:rPr>
    </w:tblStylePr>
    <w:tblStylePr w:type="lastCol">
      <w:rPr>
        <w:b/>
      </w:rPr>
    </w:tblStylePr>
    <w:tblStylePr w:type="band1Vert">
      <w:rPr>
        <w:sz w:val="22"/>
      </w:rPr>
      <w:tcPr>
        <w:tcBorders>
          <w:left w:val="single" w:color="70AD47" w:themeColor="accent6" w:sz="4" w:space="0"/>
          <w:right w:val="single" w:color="70AD47" w:themeColor="accent6" w:sz="4" w:space="0"/>
        </w:tcBorders>
      </w:tcPr>
    </w:tblStylePr>
    <w:tblStylePr w:type="band2Vert"/>
    <w:tblStylePr w:type="band1Horz">
      <w:rPr>
        <w:sz w:val="22"/>
      </w:rPr>
      <w:tcPr>
        <w:tcBorders>
          <w:top w:val="single" w:color="70AD47" w:themeColor="accent6" w:sz="4" w:space="0"/>
          <w:bottom w:val="single" w:color="70AD47" w:themeColor="accent6" w:sz="4" w:space="0"/>
        </w:tcBorders>
      </w:tcPr>
    </w:tblStylePr>
    <w:tblStylePr w:type="band2Horz"/>
    <w:tblStylePr w:type="neCell"/>
    <w:tblStylePr w:type="nwCell"/>
    <w:tblStylePr w:type="seCell"/>
    <w:tblStylePr w:type="swCell"/>
  </w:style>
  <w:style w:type="table" w:customStyle="1" w:styleId="369">
    <w:name w:val="List Table 4"/>
    <w:basedOn w:val="15"/>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b/>
        <w:sz w:val="22"/>
      </w:rPr>
      <w:tcPr>
        <w:shd w:val="clear" w:color="000000" w:fill="000000" w:themeFill="text1"/>
      </w:tcPr>
    </w:tblStylePr>
    <w:tblStylePr w:type="lastRow">
      <w:rPr>
        <w:b/>
      </w:rPr>
    </w:tblStylePr>
    <w:tblStylePr w:type="firstCol">
      <w:rPr>
        <w:b/>
      </w:rPr>
    </w:tblStylePr>
    <w:tblStylePr w:type="lastCol">
      <w:rPr>
        <w:b/>
      </w:rPr>
    </w:tblStylePr>
    <w:tblStylePr w:type="band1Vert">
      <w:rPr>
        <w:sz w:val="22"/>
      </w:rPr>
      <w:tcPr>
        <w:shd w:val="clear" w:color="BEBEBE" w:fill="BEBEBE" w:themeFill="text1" w:themeFillTint="40"/>
      </w:tcPr>
    </w:tblStylePr>
    <w:tblStylePr w:type="band2Vert"/>
    <w:tblStylePr w:type="band1Horz">
      <w:rPr>
        <w:sz w:val="22"/>
      </w:rPr>
      <w:tcPr>
        <w:shd w:val="clear" w:color="BEBEBE" w:fill="BEBEBE" w:themeFill="text1" w:themeFillTint="40"/>
      </w:tcPr>
    </w:tblStylePr>
    <w:tblStylePr w:type="band2Horz"/>
    <w:tblStylePr w:type="neCell"/>
    <w:tblStylePr w:type="nwCell"/>
    <w:tblStylePr w:type="seCell"/>
    <w:tblStylePr w:type="swCell"/>
  </w:style>
  <w:style w:type="table" w:customStyle="1" w:styleId="370">
    <w:name w:val="List Table 4 - Accent 1"/>
    <w:basedOn w:val="15"/>
    <w:qFormat/>
    <w:uiPriority w:val="99"/>
    <w:pPr>
      <w:spacing w:after="0" w:line="240" w:lineRule="auto"/>
    </w:pPr>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Pr>
    <w:tblStylePr w:type="firstRow">
      <w:rPr>
        <w:b/>
        <w:sz w:val="22"/>
      </w:rPr>
      <w:tcPr>
        <w:shd w:val="clear" w:color="5B9BD5" w:fill="5B9BD5" w:themeFill="accent1"/>
      </w:tcPr>
    </w:tblStylePr>
    <w:tblStylePr w:type="lastRow">
      <w:rPr>
        <w:b/>
      </w:rPr>
    </w:tblStylePr>
    <w:tblStylePr w:type="firstCol">
      <w:rPr>
        <w:b/>
      </w:rPr>
    </w:tblStylePr>
    <w:tblStylePr w:type="lastCol">
      <w:rPr>
        <w:b/>
      </w:rPr>
    </w:tblStylePr>
    <w:tblStylePr w:type="band1Vert">
      <w:rPr>
        <w:sz w:val="22"/>
      </w:rPr>
      <w:tcPr>
        <w:shd w:val="clear" w:color="D5E5F4" w:fill="D5E5F4" w:themeFill="accent1" w:themeFillTint="40"/>
      </w:tcPr>
    </w:tblStylePr>
    <w:tblStylePr w:type="band2Vert"/>
    <w:tblStylePr w:type="band1Horz">
      <w:rPr>
        <w:sz w:val="22"/>
      </w:rPr>
      <w:tcPr>
        <w:shd w:val="clear" w:color="D5E5F4" w:fill="D5E5F4" w:themeFill="accent1" w:themeFillTint="40"/>
      </w:tcPr>
    </w:tblStylePr>
    <w:tblStylePr w:type="band2Horz"/>
    <w:tblStylePr w:type="neCell"/>
    <w:tblStylePr w:type="nwCell"/>
    <w:tblStylePr w:type="seCell"/>
    <w:tblStylePr w:type="swCell"/>
  </w:style>
  <w:style w:type="table" w:customStyle="1" w:styleId="371">
    <w:name w:val="List Table 4 - Accent 2"/>
    <w:basedOn w:val="15"/>
    <w:qFormat/>
    <w:uiPriority w:val="99"/>
    <w:pPr>
      <w:spacing w:after="0" w:line="240" w:lineRule="auto"/>
    </w:pPr>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Pr>
    <w:tblStylePr w:type="firstRow">
      <w:rPr>
        <w:b/>
        <w:sz w:val="22"/>
      </w:rPr>
      <w:tcPr>
        <w:shd w:val="clear" w:color="ED7D31" w:fill="ED7D31" w:themeFill="accent2"/>
      </w:tcPr>
    </w:tblStylePr>
    <w:tblStylePr w:type="lastRow">
      <w:rPr>
        <w:b/>
      </w:rPr>
    </w:tblStylePr>
    <w:tblStylePr w:type="firstCol">
      <w:rPr>
        <w:b/>
      </w:rPr>
    </w:tblStylePr>
    <w:tblStylePr w:type="lastCol">
      <w:rPr>
        <w:b/>
      </w:rPr>
    </w:tblStylePr>
    <w:tblStylePr w:type="band1Vert">
      <w:rPr>
        <w:sz w:val="22"/>
      </w:rPr>
      <w:tcPr>
        <w:shd w:val="clear" w:color="FADECB" w:fill="FADECB" w:themeFill="accent2" w:themeFillTint="40"/>
      </w:tcPr>
    </w:tblStylePr>
    <w:tblStylePr w:type="band2Vert"/>
    <w:tblStylePr w:type="band1Horz">
      <w:rPr>
        <w:sz w:val="22"/>
      </w:rPr>
      <w:tcPr>
        <w:shd w:val="clear" w:color="FADECB" w:fill="FADECB" w:themeFill="accent2" w:themeFillTint="40"/>
      </w:tcPr>
    </w:tblStylePr>
    <w:tblStylePr w:type="band2Horz"/>
    <w:tblStylePr w:type="neCell"/>
    <w:tblStylePr w:type="nwCell"/>
    <w:tblStylePr w:type="seCell"/>
    <w:tblStylePr w:type="swCell"/>
  </w:style>
  <w:style w:type="table" w:customStyle="1" w:styleId="372">
    <w:name w:val="List Table 4 - Accent 3"/>
    <w:basedOn w:val="15"/>
    <w:qFormat/>
    <w:uiPriority w:val="99"/>
    <w:pPr>
      <w:spacing w:after="0" w:line="240" w:lineRule="auto"/>
    </w:pPr>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Pr>
    <w:tblStylePr w:type="firstRow">
      <w:rPr>
        <w:b/>
        <w:sz w:val="22"/>
      </w:rPr>
      <w:tcPr>
        <w:shd w:val="clear" w:color="A5A5A5" w:fill="A5A5A5" w:themeFill="accent3"/>
      </w:tcPr>
    </w:tblStylePr>
    <w:tblStylePr w:type="lastRow">
      <w:rPr>
        <w:b/>
      </w:rPr>
    </w:tblStylePr>
    <w:tblStylePr w:type="firstCol">
      <w:rPr>
        <w:b/>
      </w:rPr>
    </w:tblStylePr>
    <w:tblStylePr w:type="lastCol">
      <w:rPr>
        <w:b/>
      </w:rPr>
    </w:tblStylePr>
    <w:tblStylePr w:type="band1Vert">
      <w:rPr>
        <w:sz w:val="22"/>
      </w:rPr>
      <w:tcPr>
        <w:shd w:val="clear" w:color="E8E8E8" w:fill="E8E8E8" w:themeFill="accent3" w:themeFillTint="40"/>
      </w:tcPr>
    </w:tblStylePr>
    <w:tblStylePr w:type="band2Vert"/>
    <w:tblStylePr w:type="band1Horz">
      <w:rPr>
        <w:sz w:val="22"/>
      </w:rPr>
      <w:tcPr>
        <w:shd w:val="clear" w:color="E8E8E8" w:fill="E8E8E8" w:themeFill="accent3" w:themeFillTint="40"/>
      </w:tcPr>
    </w:tblStylePr>
    <w:tblStylePr w:type="band2Horz"/>
    <w:tblStylePr w:type="neCell"/>
    <w:tblStylePr w:type="nwCell"/>
    <w:tblStylePr w:type="seCell"/>
    <w:tblStylePr w:type="swCell"/>
  </w:style>
  <w:style w:type="table" w:customStyle="1" w:styleId="373">
    <w:name w:val="List Table 4 - Accent 4"/>
    <w:basedOn w:val="15"/>
    <w:uiPriority w:val="99"/>
    <w:pPr>
      <w:spacing w:after="0" w:line="240" w:lineRule="auto"/>
    </w:pPr>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Pr>
    <w:tblStylePr w:type="firstRow">
      <w:rPr>
        <w:b/>
        <w:sz w:val="22"/>
      </w:rPr>
      <w:tcPr>
        <w:shd w:val="clear" w:color="FFC000" w:fill="FFC000" w:themeFill="accent4"/>
      </w:tcPr>
    </w:tblStylePr>
    <w:tblStylePr w:type="lastRow">
      <w:rPr>
        <w:b/>
      </w:rPr>
    </w:tblStylePr>
    <w:tblStylePr w:type="firstCol">
      <w:rPr>
        <w:b/>
      </w:rPr>
    </w:tblStylePr>
    <w:tblStylePr w:type="lastCol">
      <w:rPr>
        <w:b/>
      </w:rPr>
    </w:tblStylePr>
    <w:tblStylePr w:type="band1Vert">
      <w:rPr>
        <w:sz w:val="22"/>
      </w:rPr>
      <w:tcPr>
        <w:shd w:val="clear" w:color="FFEFBE" w:fill="FFEFBE" w:themeFill="accent4" w:themeFillTint="40"/>
      </w:tcPr>
    </w:tblStylePr>
    <w:tblStylePr w:type="band2Vert"/>
    <w:tblStylePr w:type="band1Horz">
      <w:rPr>
        <w:sz w:val="22"/>
      </w:rPr>
      <w:tcPr>
        <w:shd w:val="clear" w:color="FFEFBE" w:fill="FFEFBE" w:themeFill="accent4" w:themeFillTint="40"/>
      </w:tcPr>
    </w:tblStylePr>
    <w:tblStylePr w:type="band2Horz"/>
    <w:tblStylePr w:type="neCell"/>
    <w:tblStylePr w:type="nwCell"/>
    <w:tblStylePr w:type="seCell"/>
    <w:tblStylePr w:type="swCell"/>
  </w:style>
  <w:style w:type="table" w:customStyle="1" w:styleId="374">
    <w:name w:val="List Table 4 - Accent 5"/>
    <w:basedOn w:val="15"/>
    <w:uiPriority w:val="99"/>
    <w:pPr>
      <w:spacing w:after="0" w:line="240" w:lineRule="auto"/>
    </w:pPr>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Pr>
    <w:tblStylePr w:type="firstRow">
      <w:rPr>
        <w:b/>
        <w:sz w:val="22"/>
      </w:rPr>
      <w:tcPr>
        <w:shd w:val="clear" w:color="4472C4" w:fill="4472C4" w:themeFill="accent5"/>
      </w:tcPr>
    </w:tblStylePr>
    <w:tblStylePr w:type="lastRow">
      <w:rPr>
        <w:b/>
      </w:rPr>
    </w:tblStylePr>
    <w:tblStylePr w:type="firstCol">
      <w:rPr>
        <w:b/>
      </w:rPr>
    </w:tblStylePr>
    <w:tblStylePr w:type="lastCol">
      <w:rPr>
        <w:b/>
      </w:rPr>
    </w:tblStylePr>
    <w:tblStylePr w:type="band1Vert">
      <w:rPr>
        <w:sz w:val="22"/>
      </w:rPr>
      <w:tcPr>
        <w:shd w:val="clear" w:color="D0DBF0" w:fill="D0DBF0" w:themeFill="accent5" w:themeFillTint="40"/>
      </w:tcPr>
    </w:tblStylePr>
    <w:tblStylePr w:type="band2Vert"/>
    <w:tblStylePr w:type="band1Horz">
      <w:rPr>
        <w:sz w:val="22"/>
      </w:rPr>
      <w:tcPr>
        <w:shd w:val="clear" w:color="D0DBF0" w:fill="D0DBF0" w:themeFill="accent5" w:themeFillTint="40"/>
      </w:tcPr>
    </w:tblStylePr>
    <w:tblStylePr w:type="band2Horz"/>
    <w:tblStylePr w:type="neCell"/>
    <w:tblStylePr w:type="nwCell"/>
    <w:tblStylePr w:type="seCell"/>
    <w:tblStylePr w:type="swCell"/>
  </w:style>
  <w:style w:type="table" w:customStyle="1" w:styleId="375">
    <w:name w:val="List Table 4 - Accent 6"/>
    <w:basedOn w:val="15"/>
    <w:qFormat/>
    <w:uiPriority w:val="99"/>
    <w:pPr>
      <w:spacing w:after="0" w:line="240" w:lineRule="auto"/>
    </w:pPr>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Pr>
    <w:tblStylePr w:type="firstRow">
      <w:rPr>
        <w:b/>
        <w:sz w:val="22"/>
      </w:rPr>
      <w:tcPr>
        <w:shd w:val="clear" w:color="70AD47" w:fill="70AD47" w:themeFill="accent6"/>
      </w:tcPr>
    </w:tblStylePr>
    <w:tblStylePr w:type="lastRow">
      <w:rPr>
        <w:b/>
      </w:rPr>
    </w:tblStylePr>
    <w:tblStylePr w:type="firstCol">
      <w:rPr>
        <w:b/>
      </w:rPr>
    </w:tblStylePr>
    <w:tblStylePr w:type="lastCol">
      <w:rPr>
        <w:b/>
      </w:rPr>
    </w:tblStylePr>
    <w:tblStylePr w:type="band1Vert">
      <w:rPr>
        <w:sz w:val="22"/>
      </w:rPr>
      <w:tcPr>
        <w:shd w:val="clear" w:color="DAEBCF" w:fill="DAEBCF" w:themeFill="accent6" w:themeFillTint="40"/>
      </w:tcPr>
    </w:tblStylePr>
    <w:tblStylePr w:type="band2Vert"/>
    <w:tblStylePr w:type="band1Horz">
      <w:rPr>
        <w:sz w:val="22"/>
      </w:rPr>
      <w:tcPr>
        <w:shd w:val="clear" w:color="DAEBCF" w:fill="DAEBCF" w:themeFill="accent6" w:themeFillTint="40"/>
      </w:tcPr>
    </w:tblStylePr>
    <w:tblStylePr w:type="band2Horz"/>
    <w:tblStylePr w:type="neCell"/>
    <w:tblStylePr w:type="nwCell"/>
    <w:tblStylePr w:type="seCell"/>
    <w:tblStylePr w:type="swCell"/>
  </w:style>
  <w:style w:type="table" w:customStyle="1" w:styleId="376">
    <w:name w:val="List Table 5 Dark"/>
    <w:basedOn w:val="15"/>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b/>
        <w:color w:val="FFFFFF" w:themeColor="light1"/>
        <w:sz w:val="22"/>
        <w14:textFill>
          <w14:solidFill>
            <w14:schemeClr w14:val="lt1"/>
          </w14:solidFill>
        </w14:textFill>
      </w:rPr>
      <w:tcPr>
        <w:tcBorders>
          <w:top w:val="single" w:color="000000" w:themeColor="text1" w:sz="32" w:space="0"/>
          <w:bottom w:val="single" w:color="FFFFFF" w:themeColor="light1" w:sz="12" w:space="0"/>
        </w:tcBorders>
        <w:shd w:val="clear" w:color="7E7E7E" w:fill="7E7E7E" w:themeFill="text1" w:themeFillTint="80"/>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000000" w:themeColor="text1" w:sz="32" w:space="0"/>
          <w:right w:val="single" w:color="FFFFFF" w:themeColor="light1" w:sz="4" w:space="0"/>
        </w:tcBorders>
      </w:tcPr>
    </w:tblStylePr>
    <w:tblStylePr w:type="lastCol">
      <w:tcPr>
        <w:tcBorders>
          <w:left w:val="single" w:color="FFFFFF" w:themeColor="light1" w:sz="4" w:space="0"/>
          <w:right w:val="single" w:color="000000" w:themeColor="text1" w:sz="32" w:space="0"/>
        </w:tcBorders>
      </w:tcPr>
    </w:tblStylePr>
    <w:tblStylePr w:type="band1Vert">
      <w:tcPr>
        <w:tcBorders>
          <w:left w:val="single" w:color="FFFFFF" w:themeColor="light1" w:sz="4" w:space="0"/>
          <w:right w:val="single" w:color="FFFFFF" w:themeColor="light1" w:sz="4" w:space="0"/>
        </w:tcBorders>
        <w:shd w:val="clear" w:color="7E7E7E"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fill="7E7E7E" w:themeFill="text1" w:themeFillTint="80"/>
      </w:tcPr>
    </w:tblStylePr>
    <w:tblStylePr w:type="band2Horz">
      <w:tcPr>
        <w:tcBorders>
          <w:top w:val="single" w:color="FFFFFF" w:themeColor="light1" w:sz="4" w:space="0"/>
          <w:bottom w:val="single" w:color="FFFFFF" w:themeColor="light1" w:sz="4" w:space="0"/>
        </w:tcBorders>
        <w:shd w:val="clear" w:color="7E7E7E" w:fill="7E7E7E" w:themeFill="text1" w:themeFillTint="80"/>
      </w:tcPr>
    </w:tblStylePr>
    <w:tblStylePr w:type="neCell"/>
    <w:tblStylePr w:type="nwCell"/>
    <w:tblStylePr w:type="seCell"/>
    <w:tblStylePr w:type="swCell"/>
  </w:style>
  <w:style w:type="table" w:customStyle="1" w:styleId="377">
    <w:name w:val="List Table 5 Dark - Accent 1"/>
    <w:basedOn w:val="15"/>
    <w:qFormat/>
    <w:uiPriority w:val="99"/>
    <w:pPr>
      <w:spacing w:after="0" w:line="240" w:lineRule="auto"/>
    </w:pPr>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Pr>
    <w:tblStylePr w:type="firstRow">
      <w:rPr>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fill="5B9BD5" w:themeFill="accent1"/>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fill="5B9BD5" w:themeFill="accent1"/>
      </w:tcPr>
    </w:tblStylePr>
    <w:tblStylePr w:type="band2Horz">
      <w:tcPr>
        <w:tcBorders>
          <w:top w:val="single" w:color="FFFFFF" w:themeColor="light1" w:sz="4" w:space="0"/>
          <w:bottom w:val="single" w:color="FFFFFF" w:themeColor="light1" w:sz="4" w:space="0"/>
        </w:tcBorders>
        <w:shd w:val="clear" w:color="5B9BD5" w:fill="5B9BD5" w:themeFill="accent1"/>
      </w:tcPr>
    </w:tblStylePr>
    <w:tblStylePr w:type="neCell"/>
    <w:tblStylePr w:type="nwCell"/>
    <w:tblStylePr w:type="seCell"/>
    <w:tblStylePr w:type="swCell"/>
  </w:style>
  <w:style w:type="table" w:customStyle="1" w:styleId="378">
    <w:name w:val="List Table 5 Dark - Accent 2"/>
    <w:basedOn w:val="15"/>
    <w:qFormat/>
    <w:uiPriority w:val="99"/>
    <w:pPr>
      <w:spacing w:after="0" w:line="240" w:lineRule="auto"/>
    </w:pPr>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Pr>
    <w:tblStylePr w:type="firstRow">
      <w:rPr>
        <w:b/>
        <w:color w:val="FFFFFF" w:themeColor="light1"/>
        <w:sz w:val="22"/>
        <w14:textFill>
          <w14:solidFill>
            <w14:schemeClr w14:val="lt1"/>
          </w14:solidFill>
        </w14:textFill>
      </w:rPr>
      <w:tcPr>
        <w:tcBorders>
          <w:top w:val="single" w:color="ED7D31" w:themeColor="accent2" w:sz="32" w:space="0"/>
          <w:bottom w:val="single" w:color="FFFFFF" w:themeColor="light1" w:sz="12" w:space="0"/>
        </w:tcBorders>
        <w:shd w:val="clear" w:color="F4B285" w:fill="F4B285" w:themeFill="accent2" w:themeFillTint="97"/>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ED7D31" w:themeColor="accent2" w:sz="32" w:space="0"/>
          <w:right w:val="single" w:color="FFFFFF" w:themeColor="light1" w:sz="4" w:space="0"/>
        </w:tcBorders>
      </w:tcPr>
    </w:tblStylePr>
    <w:tblStylePr w:type="lastCol">
      <w:tcPr>
        <w:tcBorders>
          <w:left w:val="single" w:color="FFFFFF" w:themeColor="light1" w:sz="4" w:space="0"/>
          <w:right w:val="single" w:color="ED7D31" w:themeColor="accent2" w:sz="32" w:space="0"/>
        </w:tcBorders>
      </w:tcPr>
    </w:tblStylePr>
    <w:tblStylePr w:type="band1Vert">
      <w:tcPr>
        <w:tcBorders>
          <w:left w:val="single" w:color="FFFFFF" w:themeColor="light1" w:sz="4" w:space="0"/>
          <w:right w:val="single" w:color="FFFFFF" w:themeColor="light1" w:sz="4" w:space="0"/>
        </w:tcBorders>
        <w:shd w:val="clear" w:color="F4B285"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fill="F4B285" w:themeFill="accent2" w:themeFillTint="97"/>
      </w:tcPr>
    </w:tblStylePr>
    <w:tblStylePr w:type="band2Horz">
      <w:tcPr>
        <w:tcBorders>
          <w:top w:val="single" w:color="FFFFFF" w:themeColor="light1" w:sz="4" w:space="0"/>
          <w:bottom w:val="single" w:color="FFFFFF" w:themeColor="light1" w:sz="4" w:space="0"/>
        </w:tcBorders>
        <w:shd w:val="clear" w:color="F4B285" w:fill="F4B285" w:themeFill="accent2" w:themeFillTint="97"/>
      </w:tcPr>
    </w:tblStylePr>
    <w:tblStylePr w:type="neCell"/>
    <w:tblStylePr w:type="nwCell"/>
    <w:tblStylePr w:type="seCell"/>
    <w:tblStylePr w:type="swCell"/>
  </w:style>
  <w:style w:type="table" w:customStyle="1" w:styleId="379">
    <w:name w:val="List Table 5 Dark - Accent 3"/>
    <w:basedOn w:val="15"/>
    <w:qFormat/>
    <w:uiPriority w:val="99"/>
    <w:pPr>
      <w:spacing w:after="0" w:line="240" w:lineRule="auto"/>
    </w:pPr>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Pr>
    <w:tblStylePr w:type="firstRow">
      <w:rPr>
        <w:b/>
        <w:color w:val="FFFFFF" w:themeColor="light1"/>
        <w:sz w:val="22"/>
        <w14:textFill>
          <w14:solidFill>
            <w14:schemeClr w14:val="lt1"/>
          </w14:solidFill>
        </w14:textFill>
      </w:rPr>
      <w:tcPr>
        <w:tcBorders>
          <w:top w:val="single" w:color="A5A5A5" w:themeColor="accent3" w:sz="32" w:space="0"/>
          <w:bottom w:val="single" w:color="FFFFFF" w:themeColor="light1" w:sz="12" w:space="0"/>
        </w:tcBorders>
        <w:shd w:val="clear" w:color="C9C9C9" w:fill="C9C9C9" w:themeFill="accent3" w:themeFillTint="98"/>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A5A5A5" w:themeColor="accent3" w:sz="32" w:space="0"/>
          <w:right w:val="single" w:color="FFFFFF" w:themeColor="light1" w:sz="4" w:space="0"/>
        </w:tcBorders>
      </w:tcPr>
    </w:tblStylePr>
    <w:tblStylePr w:type="lastCol">
      <w:tcPr>
        <w:tcBorders>
          <w:left w:val="single" w:color="FFFFFF" w:themeColor="light1" w:sz="4" w:space="0"/>
          <w:right w:val="single" w:color="A5A5A5" w:themeColor="accent3" w:sz="32" w:space="0"/>
        </w:tcBorders>
      </w:tcPr>
    </w:tblStylePr>
    <w:tblStylePr w:type="band1Vert">
      <w:tcPr>
        <w:tcBorders>
          <w:left w:val="single" w:color="FFFFFF" w:themeColor="light1" w:sz="4" w:space="0"/>
          <w:right w:val="single" w:color="FFFFFF" w:themeColor="light1" w:sz="4" w:space="0"/>
        </w:tcBorders>
        <w:shd w:val="clear" w:color="C9C9C9"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fill="C9C9C9" w:themeFill="accent3" w:themeFillTint="98"/>
      </w:tcPr>
    </w:tblStylePr>
    <w:tblStylePr w:type="band2Horz">
      <w:tcPr>
        <w:tcBorders>
          <w:top w:val="single" w:color="FFFFFF" w:themeColor="light1" w:sz="4" w:space="0"/>
          <w:bottom w:val="single" w:color="FFFFFF" w:themeColor="light1" w:sz="4" w:space="0"/>
        </w:tcBorders>
        <w:shd w:val="clear" w:color="C9C9C9" w:fill="C9C9C9" w:themeFill="accent3" w:themeFillTint="98"/>
      </w:tcPr>
    </w:tblStylePr>
    <w:tblStylePr w:type="neCell"/>
    <w:tblStylePr w:type="nwCell"/>
    <w:tblStylePr w:type="seCell"/>
    <w:tblStylePr w:type="swCell"/>
  </w:style>
  <w:style w:type="table" w:customStyle="1" w:styleId="380">
    <w:name w:val="List Table 5 Dark - Accent 4"/>
    <w:basedOn w:val="15"/>
    <w:qFormat/>
    <w:uiPriority w:val="99"/>
    <w:pPr>
      <w:spacing w:after="0" w:line="240" w:lineRule="auto"/>
    </w:pPr>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Pr>
    <w:tblStylePr w:type="firstRow">
      <w:rPr>
        <w:b/>
        <w:color w:val="FFFFFF" w:themeColor="light1"/>
        <w:sz w:val="22"/>
        <w14:textFill>
          <w14:solidFill>
            <w14:schemeClr w14:val="lt1"/>
          </w14:solidFill>
        </w14:textFill>
      </w:rPr>
      <w:tcPr>
        <w:tcBorders>
          <w:top w:val="single" w:color="FFC000" w:themeColor="accent4" w:sz="32" w:space="0"/>
          <w:bottom w:val="single" w:color="FFFFFF" w:themeColor="light1" w:sz="12" w:space="0"/>
        </w:tcBorders>
        <w:shd w:val="clear" w:color="FFD864" w:fill="FFD864" w:themeFill="accent4" w:themeFillTint="9A"/>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FFC000" w:themeColor="accent4" w:sz="32" w:space="0"/>
          <w:right w:val="single" w:color="FFFFFF" w:themeColor="light1" w:sz="4" w:space="0"/>
        </w:tcBorders>
      </w:tcPr>
    </w:tblStylePr>
    <w:tblStylePr w:type="lastCol">
      <w:tcPr>
        <w:tcBorders>
          <w:left w:val="single" w:color="FFFFFF" w:themeColor="light1" w:sz="4" w:space="0"/>
          <w:right w:val="single" w:color="FFC000" w:themeColor="accent4" w:sz="32" w:space="0"/>
        </w:tcBorders>
      </w:tcPr>
    </w:tblStylePr>
    <w:tblStylePr w:type="band1Vert">
      <w:tcPr>
        <w:tcBorders>
          <w:left w:val="single" w:color="FFFFFF" w:themeColor="light1" w:sz="4" w:space="0"/>
          <w:right w:val="single" w:color="FFFFFF" w:themeColor="light1" w:sz="4" w:space="0"/>
        </w:tcBorders>
        <w:shd w:val="clear" w:color="FFD864"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fill="FFD864" w:themeFill="accent4" w:themeFillTint="9A"/>
      </w:tcPr>
    </w:tblStylePr>
    <w:tblStylePr w:type="band2Horz">
      <w:tcPr>
        <w:tcBorders>
          <w:top w:val="single" w:color="FFFFFF" w:themeColor="light1" w:sz="4" w:space="0"/>
          <w:bottom w:val="single" w:color="FFFFFF" w:themeColor="light1" w:sz="4" w:space="0"/>
        </w:tcBorders>
        <w:shd w:val="clear" w:color="FFD864" w:fill="FFD864" w:themeFill="accent4" w:themeFillTint="9A"/>
      </w:tcPr>
    </w:tblStylePr>
    <w:tblStylePr w:type="neCell"/>
    <w:tblStylePr w:type="nwCell"/>
    <w:tblStylePr w:type="seCell"/>
    <w:tblStylePr w:type="swCell"/>
  </w:style>
  <w:style w:type="table" w:customStyle="1" w:styleId="381">
    <w:name w:val="List Table 5 Dark - Accent 5"/>
    <w:basedOn w:val="15"/>
    <w:qFormat/>
    <w:uiPriority w:val="99"/>
    <w:pPr>
      <w:spacing w:after="0" w:line="240" w:lineRule="auto"/>
    </w:pPr>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Pr>
    <w:tblStylePr w:type="firstRow">
      <w:rPr>
        <w:b/>
        <w:color w:val="FFFFFF" w:themeColor="light1"/>
        <w:sz w:val="22"/>
        <w14:textFill>
          <w14:solidFill>
            <w14:schemeClr w14:val="lt1"/>
          </w14:solidFill>
        </w14:textFill>
      </w:rPr>
      <w:tcPr>
        <w:tcBorders>
          <w:top w:val="single" w:color="4472C4" w:themeColor="accent5" w:sz="32" w:space="0"/>
          <w:bottom w:val="single" w:color="FFFFFF" w:themeColor="light1" w:sz="12" w:space="0"/>
        </w:tcBorders>
        <w:shd w:val="clear" w:color="8EA9DB" w:fill="8EA9DB" w:themeFill="accent5" w:themeFillTint="9A"/>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4472C4" w:themeColor="accent5" w:sz="32" w:space="0"/>
          <w:right w:val="single" w:color="FFFFFF" w:themeColor="light1" w:sz="4" w:space="0"/>
        </w:tcBorders>
      </w:tcPr>
    </w:tblStylePr>
    <w:tblStylePr w:type="lastCol">
      <w:tcPr>
        <w:tcBorders>
          <w:left w:val="single" w:color="FFFFFF" w:themeColor="light1" w:sz="4" w:space="0"/>
          <w:right w:val="single" w:color="4472C4" w:themeColor="accent5" w:sz="32" w:space="0"/>
        </w:tcBorders>
      </w:tcPr>
    </w:tblStylePr>
    <w:tblStylePr w:type="band1Vert">
      <w:tcPr>
        <w:tcBorders>
          <w:left w:val="single" w:color="FFFFFF" w:themeColor="light1" w:sz="4" w:space="0"/>
          <w:right w:val="single" w:color="FFFFFF" w:themeColor="light1" w:sz="4" w:space="0"/>
        </w:tcBorders>
        <w:shd w:val="clear" w:color="8EA9DB"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fill="8EA9DB" w:themeFill="accent5" w:themeFillTint="9A"/>
      </w:tcPr>
    </w:tblStylePr>
    <w:tblStylePr w:type="band2Horz">
      <w:tcPr>
        <w:tcBorders>
          <w:top w:val="single" w:color="FFFFFF" w:themeColor="light1" w:sz="4" w:space="0"/>
          <w:bottom w:val="single" w:color="FFFFFF" w:themeColor="light1" w:sz="4" w:space="0"/>
        </w:tcBorders>
        <w:shd w:val="clear" w:color="8EA9DB" w:fill="8EA9DB" w:themeFill="accent5" w:themeFillTint="9A"/>
      </w:tcPr>
    </w:tblStylePr>
    <w:tblStylePr w:type="neCell"/>
    <w:tblStylePr w:type="nwCell"/>
    <w:tblStylePr w:type="seCell"/>
    <w:tblStylePr w:type="swCell"/>
  </w:style>
  <w:style w:type="table" w:customStyle="1" w:styleId="382">
    <w:name w:val="List Table 5 Dark - Accent 6"/>
    <w:basedOn w:val="15"/>
    <w:qFormat/>
    <w:uiPriority w:val="99"/>
    <w:pPr>
      <w:spacing w:after="0" w:line="240" w:lineRule="auto"/>
    </w:pPr>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Pr>
    <w:tblStylePr w:type="firstRow">
      <w:rPr>
        <w:b/>
        <w:color w:val="FFFFFF" w:themeColor="light1"/>
        <w:sz w:val="22"/>
        <w14:textFill>
          <w14:solidFill>
            <w14:schemeClr w14:val="lt1"/>
          </w14:solidFill>
        </w14:textFill>
      </w:rPr>
      <w:tcPr>
        <w:tcBorders>
          <w:top w:val="single" w:color="70AD47" w:themeColor="accent6" w:sz="32" w:space="0"/>
          <w:bottom w:val="single" w:color="FFFFFF" w:themeColor="light1" w:sz="12" w:space="0"/>
        </w:tcBorders>
        <w:shd w:val="clear" w:color="A9D08E" w:fill="A9D08E" w:themeFill="accent6" w:themeFillTint="98"/>
      </w:tcPr>
    </w:tblStylePr>
    <w:tblStylePr w:type="lastRow">
      <w:rPr>
        <w:b/>
        <w:color w:val="FFFFFF" w:themeColor="light1"/>
        <w:sz w:val="22"/>
        <w14:textFill>
          <w14:solidFill>
            <w14:schemeClr w14:val="lt1"/>
          </w14:solidFill>
        </w14:textFill>
      </w:rPr>
    </w:tblStylePr>
    <w:tblStylePr w:type="firstCol">
      <w:rPr>
        <w:b/>
        <w:color w:val="FFFFFF" w:themeColor="light1"/>
        <w:sz w:val="22"/>
        <w14:textFill>
          <w14:solidFill>
            <w14:schemeClr w14:val="lt1"/>
          </w14:solidFill>
        </w14:textFill>
      </w:rPr>
      <w:tcPr>
        <w:tcBorders>
          <w:left w:val="single" w:color="70AD47" w:themeColor="accent6" w:sz="32" w:space="0"/>
          <w:right w:val="single" w:color="FFFFFF" w:themeColor="light1" w:sz="4" w:space="0"/>
        </w:tcBorders>
      </w:tcPr>
    </w:tblStylePr>
    <w:tblStylePr w:type="lastCol">
      <w:tcPr>
        <w:tcBorders>
          <w:left w:val="single" w:color="FFFFFF" w:themeColor="light1" w:sz="4" w:space="0"/>
          <w:right w:val="single" w:color="70AD47" w:themeColor="accent6" w:sz="32" w:space="0"/>
        </w:tcBorders>
      </w:tcPr>
    </w:tblStylePr>
    <w:tblStylePr w:type="band1Vert">
      <w:tcPr>
        <w:tcBorders>
          <w:left w:val="single" w:color="FFFFFF" w:themeColor="light1" w:sz="4" w:space="0"/>
          <w:right w:val="single" w:color="FFFFFF" w:themeColor="light1" w:sz="4" w:space="0"/>
        </w:tcBorders>
        <w:shd w:val="clear" w:color="A9D08E"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fill="A9D08E" w:themeFill="accent6" w:themeFillTint="98"/>
      </w:tcPr>
    </w:tblStylePr>
    <w:tblStylePr w:type="band2Horz">
      <w:tcPr>
        <w:tcBorders>
          <w:top w:val="single" w:color="FFFFFF" w:themeColor="light1" w:sz="4" w:space="0"/>
          <w:bottom w:val="single" w:color="FFFFFF" w:themeColor="light1" w:sz="4" w:space="0"/>
        </w:tcBorders>
        <w:shd w:val="clear" w:color="A9D08E" w:fill="A9D08E" w:themeFill="accent6" w:themeFillTint="98"/>
      </w:tcPr>
    </w:tblStylePr>
    <w:tblStylePr w:type="neCell"/>
    <w:tblStylePr w:type="nwCell"/>
    <w:tblStylePr w:type="seCell"/>
    <w:tblStylePr w:type="swCell"/>
  </w:style>
  <w:style w:type="table" w:customStyle="1" w:styleId="383">
    <w:name w:val="List Table 6 Colorful"/>
    <w:basedOn w:val="15"/>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000000" w:themeColor="text1" w:sz="4" w:space="0"/>
        </w:tcBorders>
      </w:tcPr>
    </w:tblStylePr>
    <w:tblStylePr w:type="lastRow">
      <w:rPr>
        <w:b/>
        <w:color w:val="000000" w:themeColor="text1"/>
        <w14:textFill>
          <w14:solidFill>
            <w14:schemeClr w14:val="tx1"/>
          </w14:solidFill>
        </w14:textFill>
      </w:rPr>
      <w:tcPr>
        <w:tcBorders>
          <w:top w:val="single" w:color="000000" w:themeColor="text1"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fill="BEBEBE" w:themeFill="text1" w:themeFillTint="40"/>
      </w:tcPr>
    </w:tblStylePr>
    <w:tblStylePr w:type="band2Vert"/>
    <w:tblStylePr w:type="band1Horz">
      <w:rPr>
        <w:color w:val="000000" w:themeColor="text1"/>
        <w:sz w:val="22"/>
        <w14:textFill>
          <w14:solidFill>
            <w14:schemeClr w14:val="tx1"/>
          </w14:solidFill>
        </w14:textFill>
      </w:rPr>
      <w:tcPr>
        <w:shd w:val="clear" w:color="BEBEBE" w:fill="BEBEBE" w:themeFill="text1" w:themeFillTint="40"/>
      </w:tcPr>
    </w:tblStylePr>
    <w:tblStylePr w:type="band2Horz">
      <w:rPr>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384">
    <w:name w:val="List Table 6 Colorful - Accent 1"/>
    <w:basedOn w:val="15"/>
    <w:uiPriority w:val="99"/>
    <w:pPr>
      <w:spacing w:after="0" w:line="240" w:lineRule="auto"/>
    </w:pPr>
    <w:tblPr>
      <w:tblBorders>
        <w:top w:val="single" w:color="5B9BD5" w:themeColor="accent1" w:sz="4" w:space="0"/>
        <w:bottom w:val="single" w:color="5B9BD5" w:themeColor="accent1" w:sz="4" w:space="0"/>
      </w:tblBorders>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fill="D5E5F4" w:themeFill="accent1" w:themeFillTint="40"/>
      </w:tcPr>
    </w:tblStylePr>
    <w:tblStylePr w:type="band2Vert"/>
    <w:tblStylePr w:type="band1Horz">
      <w:rPr>
        <w:color w:val="245B8C" w:themeColor="accent1" w:themeShade="94"/>
        <w:sz w:val="22"/>
      </w:rPr>
      <w:tcPr>
        <w:shd w:val="clear" w:color="D5E5F4" w:fill="D5E5F4" w:themeFill="accent1" w:themeFillTint="40"/>
      </w:tcPr>
    </w:tblStylePr>
    <w:tblStylePr w:type="band2Horz">
      <w:rPr>
        <w:color w:val="245B8C" w:themeColor="accent1" w:themeShade="94"/>
        <w:sz w:val="22"/>
      </w:rPr>
    </w:tblStylePr>
    <w:tblStylePr w:type="neCell"/>
    <w:tblStylePr w:type="nwCell"/>
    <w:tblStylePr w:type="seCell"/>
    <w:tblStylePr w:type="swCell"/>
  </w:style>
  <w:style w:type="table" w:customStyle="1" w:styleId="385">
    <w:name w:val="List Table 6 Colorful - Accent 2"/>
    <w:basedOn w:val="15"/>
    <w:qFormat/>
    <w:uiPriority w:val="99"/>
    <w:pPr>
      <w:spacing w:after="0" w:line="240" w:lineRule="auto"/>
    </w:pPr>
    <w:tblPr>
      <w:tblBorders>
        <w:top w:val="single" w:color="F4B285" w:themeColor="accent2" w:themeTint="97" w:sz="4" w:space="0"/>
        <w:bottom w:val="single" w:color="F4B285" w:themeColor="accent2" w:themeTint="97" w:sz="4" w:space="0"/>
      </w:tblBorders>
    </w:tblPr>
    <w:tblStylePr w:type="firstRow">
      <w:rPr>
        <w:b/>
        <w:color w:val="F4B285" w:themeColor="accent2" w:themeTint="96"/>
        <w14:textFill>
          <w14:solidFill>
            <w14:schemeClr w14:val="accent2">
              <w14:lumMod w14:val="59000"/>
              <w14:lumOff w14:val="41000"/>
            </w14:schemeClr>
          </w14:solidFill>
        </w14:textFill>
      </w:rPr>
      <w:tcPr>
        <w:tcBorders>
          <w:bottom w:val="single" w:color="ED7D31" w:themeColor="accent2"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ED7D31" w:themeColor="accent2"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fill="FADECB" w:themeFill="accent2" w:themeFillTint="40"/>
      </w:tcPr>
    </w:tblStylePr>
    <w:tblStylePr w:type="band2Vert"/>
    <w:tblStylePr w:type="band1Horz">
      <w:rPr>
        <w:color w:val="F4B285" w:themeColor="accent2" w:themeTint="96"/>
        <w:sz w:val="22"/>
        <w14:textFill>
          <w14:solidFill>
            <w14:schemeClr w14:val="accent2">
              <w14:lumMod w14:val="59000"/>
              <w14:lumOff w14:val="41000"/>
            </w14:schemeClr>
          </w14:solidFill>
        </w14:textFill>
      </w:rPr>
      <w:tcPr>
        <w:shd w:val="clear" w:color="FADECB" w:fill="FADECB" w:themeFill="accent2" w:themeFillTint="40"/>
      </w:tcPr>
    </w:tblStylePr>
    <w:tblStylePr w:type="band2Horz">
      <w:rPr>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386">
    <w:name w:val="List Table 6 Colorful - Accent 3"/>
    <w:basedOn w:val="15"/>
    <w:uiPriority w:val="99"/>
    <w:pPr>
      <w:spacing w:after="0" w:line="240" w:lineRule="auto"/>
    </w:pPr>
    <w:tblPr>
      <w:tblBorders>
        <w:top w:val="single" w:color="C9C9C9" w:themeColor="accent3" w:themeTint="98" w:sz="4" w:space="0"/>
        <w:bottom w:val="single" w:color="C9C9C9" w:themeColor="accent3" w:themeTint="98" w:sz="4" w:space="0"/>
      </w:tblBorders>
    </w:tblPr>
    <w:tblStylePr w:type="firstRow">
      <w:rPr>
        <w:b/>
        <w:color w:val="C9C9C9" w:themeColor="accent3" w:themeTint="99"/>
        <w14:textFill>
          <w14:solidFill>
            <w14:schemeClr w14:val="accent3">
              <w14:lumMod w14:val="60000"/>
              <w14:lumOff w14:val="40000"/>
            </w14:schemeClr>
          </w14:solidFill>
        </w14:textFill>
      </w:rPr>
      <w:tcPr>
        <w:tcBorders>
          <w:bottom w:val="single" w:color="A5A5A5" w:themeColor="accent3"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A5A5A5" w:themeColor="accent3"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fill="E8E8E8" w:themeFill="accent3" w:themeFillTint="40"/>
      </w:tcPr>
    </w:tblStylePr>
    <w:tblStylePr w:type="band2Vert"/>
    <w:tblStylePr w:type="band1Horz">
      <w:rPr>
        <w:color w:val="C9C9C9" w:themeColor="accent3" w:themeTint="99"/>
        <w:sz w:val="22"/>
        <w14:textFill>
          <w14:solidFill>
            <w14:schemeClr w14:val="accent3">
              <w14:lumMod w14:val="60000"/>
              <w14:lumOff w14:val="40000"/>
            </w14:schemeClr>
          </w14:solidFill>
        </w14:textFill>
      </w:rPr>
      <w:tcPr>
        <w:shd w:val="clear" w:color="E8E8E8" w:fill="E8E8E8" w:themeFill="accent3" w:themeFillTint="40"/>
      </w:tcPr>
    </w:tblStylePr>
    <w:tblStylePr w:type="band2Horz">
      <w:rPr>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387">
    <w:name w:val="List Table 6 Colorful - Accent 4"/>
    <w:basedOn w:val="15"/>
    <w:uiPriority w:val="99"/>
    <w:pPr>
      <w:spacing w:after="0" w:line="240" w:lineRule="auto"/>
    </w:pPr>
    <w:tblPr>
      <w:tblBorders>
        <w:top w:val="single" w:color="FFD864" w:themeColor="accent4" w:themeTint="9A" w:sz="4" w:space="0"/>
        <w:bottom w:val="single" w:color="FFD864" w:themeColor="accent4" w:themeTint="9A" w:sz="4" w:space="0"/>
      </w:tblBorders>
    </w:tblPr>
    <w:tblStylePr w:type="firstRow">
      <w:rPr>
        <w:b/>
        <w:color w:val="FFD966" w:themeColor="accent4" w:themeTint="99"/>
        <w14:textFill>
          <w14:solidFill>
            <w14:schemeClr w14:val="accent4">
              <w14:lumMod w14:val="60000"/>
              <w14:lumOff w14:val="40000"/>
            </w14:schemeClr>
          </w14:solidFill>
        </w14:textFill>
      </w:rPr>
      <w:tcPr>
        <w:tcBorders>
          <w:bottom w:val="single" w:color="FFC000" w:themeColor="accent4"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C000" w:themeColor="accent4"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fill="FFEFBE" w:themeFill="accent4" w:themeFillTint="40"/>
      </w:tcPr>
    </w:tblStylePr>
    <w:tblStylePr w:type="band2Vert"/>
    <w:tblStylePr w:type="band1Horz">
      <w:rPr>
        <w:color w:val="FFD966" w:themeColor="accent4" w:themeTint="99"/>
        <w:sz w:val="22"/>
        <w14:textFill>
          <w14:solidFill>
            <w14:schemeClr w14:val="accent4">
              <w14:lumMod w14:val="60000"/>
              <w14:lumOff w14:val="40000"/>
            </w14:schemeClr>
          </w14:solidFill>
        </w14:textFill>
      </w:rPr>
      <w:tcPr>
        <w:shd w:val="clear" w:color="FFEFBE" w:fill="FFEFBE" w:themeFill="accent4" w:themeFillTint="40"/>
      </w:tcPr>
    </w:tblStylePr>
    <w:tblStylePr w:type="band2Horz">
      <w:rPr>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388">
    <w:name w:val="List Table 6 Colorful - Accent 5"/>
    <w:basedOn w:val="15"/>
    <w:uiPriority w:val="99"/>
    <w:pPr>
      <w:spacing w:after="0" w:line="240" w:lineRule="auto"/>
    </w:pPr>
    <w:tblPr>
      <w:tblBorders>
        <w:top w:val="single" w:color="8EA9DB" w:themeColor="accent5" w:themeTint="9A" w:sz="4" w:space="0"/>
        <w:bottom w:val="single" w:color="8EA9DB" w:themeColor="accent5" w:themeTint="9A" w:sz="4" w:space="0"/>
      </w:tblBorders>
    </w:tblPr>
    <w:tblStylePr w:type="firstRow">
      <w:rPr>
        <w:b/>
        <w:color w:val="8FAADC" w:themeColor="accent5" w:themeTint="99"/>
        <w14:textFill>
          <w14:solidFill>
            <w14:schemeClr w14:val="accent5">
              <w14:lumMod w14:val="60000"/>
              <w14:lumOff w14:val="40000"/>
            </w14:schemeClr>
          </w14:solidFill>
        </w14:textFill>
      </w:rPr>
      <w:tcPr>
        <w:tcBorders>
          <w:bottom w:val="single" w:color="4472C4" w:themeColor="accent5"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4472C4" w:themeColor="accent5"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fill="D0DBF0" w:themeFill="accent5" w:themeFillTint="40"/>
      </w:tcPr>
    </w:tblStylePr>
    <w:tblStylePr w:type="band2Vert"/>
    <w:tblStylePr w:type="band1Horz">
      <w:rPr>
        <w:color w:val="8FAADC" w:themeColor="accent5" w:themeTint="99"/>
        <w:sz w:val="22"/>
        <w14:textFill>
          <w14:solidFill>
            <w14:schemeClr w14:val="accent5">
              <w14:lumMod w14:val="60000"/>
              <w14:lumOff w14:val="40000"/>
            </w14:schemeClr>
          </w14:solidFill>
        </w14:textFill>
      </w:rPr>
      <w:tcPr>
        <w:shd w:val="clear" w:color="D0DBF0" w:fill="D0DBF0" w:themeFill="accent5" w:themeFillTint="40"/>
      </w:tcPr>
    </w:tblStylePr>
    <w:tblStylePr w:type="band2Horz">
      <w:rPr>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389">
    <w:name w:val="List Table 6 Colorful - Accent 6"/>
    <w:basedOn w:val="15"/>
    <w:uiPriority w:val="99"/>
    <w:pPr>
      <w:spacing w:after="0" w:line="240" w:lineRule="auto"/>
    </w:pPr>
    <w:tblPr>
      <w:tblBorders>
        <w:top w:val="single" w:color="A9D08E" w:themeColor="accent6" w:themeTint="98" w:sz="4" w:space="0"/>
        <w:bottom w:val="single" w:color="A9D08E" w:themeColor="accent6" w:themeTint="98" w:sz="4" w:space="0"/>
      </w:tblBorders>
    </w:tblPr>
    <w:tblStylePr w:type="firstRow">
      <w:rPr>
        <w:b/>
        <w:color w:val="A9D18E" w:themeColor="accent6" w:themeTint="99"/>
        <w14:textFill>
          <w14:solidFill>
            <w14:schemeClr w14:val="accent6">
              <w14:lumMod w14:val="60000"/>
              <w14:lumOff w14:val="40000"/>
            </w14:schemeClr>
          </w14:solidFill>
        </w14:textFill>
      </w:rPr>
      <w:tcPr>
        <w:tcBorders>
          <w:bottom w:val="single" w:color="70AD47" w:themeColor="accent6"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70AD47" w:themeColor="accent6"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fill="DAEBCF" w:themeFill="accent6" w:themeFillTint="40"/>
      </w:tcPr>
    </w:tblStylePr>
    <w:tblStylePr w:type="band2Vert"/>
    <w:tblStylePr w:type="band1Horz">
      <w:rPr>
        <w:color w:val="A9D18E" w:themeColor="accent6" w:themeTint="99"/>
        <w:sz w:val="22"/>
        <w14:textFill>
          <w14:solidFill>
            <w14:schemeClr w14:val="accent6">
              <w14:lumMod w14:val="60000"/>
              <w14:lumOff w14:val="40000"/>
            </w14:schemeClr>
          </w14:solidFill>
        </w14:textFill>
      </w:rPr>
      <w:tcPr>
        <w:shd w:val="clear" w:color="DAEBCF" w:fill="DAEBCF" w:themeFill="accent6" w:themeFillTint="40"/>
      </w:tcPr>
    </w:tblStylePr>
    <w:tblStylePr w:type="band2Horz">
      <w:rPr>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390">
    <w:name w:val="List Table 7 Colorful"/>
    <w:basedOn w:val="15"/>
    <w:uiPriority w:val="99"/>
    <w:pPr>
      <w:spacing w:after="0" w:line="240" w:lineRule="auto"/>
    </w:pPr>
    <w:tblPr>
      <w:tblBorders>
        <w:right w:val="single" w:color="7E7E7E" w:themeColor="text1" w:themeTint="80" w:sz="4" w:space="0"/>
      </w:tblBorders>
    </w:tblPr>
    <w:tblStylePr w:type="firstRow">
      <w:rPr>
        <w:i/>
        <w:color w:val="808080" w:themeColor="text1" w:themeTint="80"/>
        <w:sz w:val="22"/>
        <w14:textFill>
          <w14:solidFill>
            <w14:schemeClr w14:val="tx1">
              <w14:lumMod w14:val="50000"/>
              <w14:lumOff w14:val="50000"/>
            </w14:schemeClr>
          </w14:solidFill>
        </w14:textFill>
      </w:rPr>
      <w:tcPr>
        <w:tcBorders>
          <w:top w:val="nil"/>
          <w:left w:val="nil"/>
          <w:bottom w:val="single" w:color="000000" w:themeColor="text1" w:sz="4" w:space="0"/>
          <w:right w:val="nil"/>
        </w:tcBorders>
        <w:shd w:val="clear" w:color="FFFFFF" w:fill="FFFFFF" w:themeFill="light1"/>
      </w:tcPr>
    </w:tblStylePr>
    <w:tblStylePr w:type="lastRow">
      <w:rPr>
        <w:i/>
        <w:color w:val="808080" w:themeColor="text1" w:themeTint="80"/>
        <w:sz w:val="22"/>
        <w14:textFill>
          <w14:solidFill>
            <w14:schemeClr w14:val="tx1">
              <w14:lumMod w14:val="50000"/>
              <w14:lumOff w14:val="50000"/>
            </w14:schemeClr>
          </w14:solidFill>
        </w14:textFill>
      </w:rPr>
      <w:tcPr>
        <w:tcBorders>
          <w:top w:val="single" w:color="000000" w:themeColor="text1" w:sz="4" w:space="0"/>
          <w:left w:val="nil"/>
          <w:bottom w:val="nil"/>
          <w:right w:val="nil"/>
        </w:tcBorders>
        <w:shd w:val="clear" w:color="FFFFFF" w:fill="FFFFFF" w:themeFill="light1"/>
      </w:tcPr>
    </w:tblStylePr>
    <w:tblStylePr w:type="firstCol">
      <w:pPr>
        <w:jc w:val="right"/>
      </w:pPr>
      <w:rPr>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000000" w:themeColor="text1" w:sz="4" w:space="0"/>
        </w:tcBorders>
        <w:shd w:val="clear" w:color="FFFFFF" w:fill="auto"/>
      </w:tcPr>
    </w:tblStylePr>
    <w:tblStylePr w:type="lastCol">
      <w:rPr>
        <w:i/>
        <w:color w:val="808080" w:themeColor="text1" w:themeTint="80"/>
        <w:sz w:val="22"/>
        <w14:textFill>
          <w14:solidFill>
            <w14:schemeClr w14:val="tx1">
              <w14:lumMod w14:val="50000"/>
              <w14:lumOff w14:val="50000"/>
            </w14:schemeClr>
          </w14:solidFill>
        </w14:textFill>
      </w:rPr>
      <w:tcPr>
        <w:tcBorders>
          <w:top w:val="nil"/>
          <w:left w:val="single" w:color="000000" w:themeColor="text1" w:sz="4" w:space="0"/>
          <w:bottom w:val="nil"/>
          <w:right w:val="nil"/>
        </w:tcBorders>
        <w:shd w:val="clear" w:color="FFFFFF" w:fill="auto"/>
      </w:tcPr>
    </w:tblStylePr>
    <w:tblStylePr w:type="band1Vert">
      <w:tcPr>
        <w:shd w:val="clear" w:color="BEBEBE" w:fill="BEBEBE" w:themeFill="text1" w:themeFillTint="40"/>
      </w:tcPr>
    </w:tblStylePr>
    <w:tblStylePr w:type="band2Vert"/>
    <w:tblStylePr w:type="band1Horz">
      <w:rPr>
        <w:color w:val="808080" w:themeColor="text1" w:themeTint="80"/>
        <w:sz w:val="22"/>
        <w14:textFill>
          <w14:solidFill>
            <w14:schemeClr w14:val="tx1">
              <w14:lumMod w14:val="50000"/>
              <w14:lumOff w14:val="50000"/>
            </w14:schemeClr>
          </w14:solidFill>
        </w14:textFill>
      </w:rPr>
      <w:tcPr>
        <w:shd w:val="clear" w:color="BEBEBE" w:fill="BEBEBE" w:themeFill="text1" w:themeFillTint="40"/>
      </w:tcPr>
    </w:tblStylePr>
    <w:tblStylePr w:type="band2Horz">
      <w:rPr>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391">
    <w:name w:val="List Table 7 Colorful - Accent 1"/>
    <w:basedOn w:val="15"/>
    <w:uiPriority w:val="99"/>
    <w:pPr>
      <w:spacing w:after="0" w:line="240" w:lineRule="auto"/>
    </w:pPr>
    <w:tblPr>
      <w:tblBorders>
        <w:right w:val="single" w:color="5B9BD5" w:themeColor="accent1" w:sz="4" w:space="0"/>
      </w:tblBorders>
    </w:tblPr>
    <w:tblStylePr w:type="firstRow">
      <w:rPr>
        <w:i/>
        <w:color w:val="245B8C" w:themeColor="accent1" w:themeShade="94"/>
        <w:sz w:val="22"/>
      </w:rPr>
      <w:tcPr>
        <w:tcBorders>
          <w:top w:val="nil"/>
          <w:left w:val="nil"/>
          <w:bottom w:val="single" w:color="5B9BD5" w:themeColor="accent1" w:sz="4" w:space="0"/>
          <w:right w:val="nil"/>
        </w:tcBorders>
        <w:shd w:val="clear" w:color="FFFFFF" w:fill="FFFFFF" w:themeFill="light1"/>
      </w:tcPr>
    </w:tblStylePr>
    <w:tblStylePr w:type="lastRow">
      <w:rPr>
        <w:i/>
        <w:color w:val="245B8C" w:themeColor="accent1" w:themeShade="94"/>
        <w:sz w:val="22"/>
      </w:rPr>
      <w:tcPr>
        <w:tcBorders>
          <w:top w:val="single" w:color="5B9BD5" w:themeColor="accent1" w:sz="4" w:space="0"/>
          <w:left w:val="nil"/>
          <w:bottom w:val="nil"/>
          <w:right w:val="nil"/>
        </w:tcBorders>
        <w:shd w:val="clear" w:color="FFFFFF" w:fill="FFFFFF" w:themeFill="light1"/>
      </w:tcPr>
    </w:tblStylePr>
    <w:tblStylePr w:type="firstCol">
      <w:pPr>
        <w:jc w:val="right"/>
      </w:pPr>
      <w:rPr>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fill="D5E5F4" w:themeFill="accent1" w:themeFillTint="40"/>
      </w:tcPr>
    </w:tblStylePr>
    <w:tblStylePr w:type="band2Vert"/>
    <w:tblStylePr w:type="band1Horz">
      <w:rPr>
        <w:color w:val="245B8C" w:themeColor="accent1" w:themeShade="94"/>
        <w:sz w:val="22"/>
      </w:rPr>
      <w:tcPr>
        <w:shd w:val="clear" w:color="D5E5F4" w:fill="D5E5F4" w:themeFill="accent1" w:themeFillTint="40"/>
      </w:tcPr>
    </w:tblStylePr>
    <w:tblStylePr w:type="band2Horz">
      <w:rPr>
        <w:color w:val="245B8C" w:themeColor="accent1" w:themeShade="94"/>
        <w:sz w:val="22"/>
      </w:rPr>
    </w:tblStylePr>
    <w:tblStylePr w:type="neCell"/>
    <w:tblStylePr w:type="nwCell"/>
    <w:tblStylePr w:type="seCell"/>
    <w:tblStylePr w:type="swCell"/>
  </w:style>
  <w:style w:type="table" w:customStyle="1" w:styleId="392">
    <w:name w:val="List Table 7 Colorful - Accent 2"/>
    <w:basedOn w:val="15"/>
    <w:uiPriority w:val="99"/>
    <w:pPr>
      <w:spacing w:after="0" w:line="240" w:lineRule="auto"/>
    </w:pPr>
    <w:tblPr>
      <w:tblBorders>
        <w:right w:val="single" w:color="F4B285" w:themeColor="accent2" w:themeTint="97" w:sz="4" w:space="0"/>
      </w:tblBorders>
    </w:tblPr>
    <w:tblStylePr w:type="firstRow">
      <w:rPr>
        <w:i/>
        <w:color w:val="F4B285" w:themeColor="accent2" w:themeTint="96"/>
        <w:sz w:val="22"/>
        <w14:textFill>
          <w14:solidFill>
            <w14:schemeClr w14:val="accent2">
              <w14:lumMod w14:val="59000"/>
              <w14:lumOff w14:val="41000"/>
            </w14:schemeClr>
          </w14:solidFill>
        </w14:textFill>
      </w:rPr>
      <w:tcPr>
        <w:tcBorders>
          <w:top w:val="nil"/>
          <w:left w:val="nil"/>
          <w:bottom w:val="single" w:color="ED7D31" w:themeColor="accent2" w:sz="4" w:space="0"/>
          <w:right w:val="nil"/>
        </w:tcBorders>
        <w:shd w:val="clear" w:color="FFFFFF" w:fill="FFFFFF" w:themeFill="light1"/>
      </w:tcPr>
    </w:tblStylePr>
    <w:tblStylePr w:type="lastRow">
      <w:rPr>
        <w:i/>
        <w:color w:val="F4B285" w:themeColor="accent2" w:themeTint="96"/>
        <w:sz w:val="22"/>
        <w14:textFill>
          <w14:solidFill>
            <w14:schemeClr w14:val="accent2">
              <w14:lumMod w14:val="59000"/>
              <w14:lumOff w14:val="41000"/>
            </w14:schemeClr>
          </w14:solidFill>
        </w14:textFill>
      </w:rPr>
      <w:tcPr>
        <w:tcBorders>
          <w:top w:val="single" w:color="ED7D31" w:themeColor="accent2" w:sz="4" w:space="0"/>
          <w:left w:val="nil"/>
          <w:bottom w:val="nil"/>
          <w:right w:val="nil"/>
        </w:tcBorders>
        <w:shd w:val="clear" w:color="FFFFFF" w:fill="FFFFFF" w:themeFill="light1"/>
      </w:tcPr>
    </w:tblStylePr>
    <w:tblStylePr w:type="firstCol">
      <w:pPr>
        <w:jc w:val="right"/>
      </w:pPr>
      <w:rPr>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ED7D31" w:themeColor="accent2" w:sz="4" w:space="0"/>
        </w:tcBorders>
        <w:shd w:val="clear" w:color="FFFFFF" w:fill="auto"/>
      </w:tcPr>
    </w:tblStylePr>
    <w:tblStylePr w:type="lastCol">
      <w:rPr>
        <w:i/>
        <w:color w:val="F4B285" w:themeColor="accent2" w:themeTint="96"/>
        <w:sz w:val="22"/>
        <w14:textFill>
          <w14:solidFill>
            <w14:schemeClr w14:val="accent2">
              <w14:lumMod w14:val="59000"/>
              <w14:lumOff w14:val="41000"/>
            </w14:schemeClr>
          </w14:solidFill>
        </w14:textFill>
      </w:rPr>
      <w:tcPr>
        <w:tcBorders>
          <w:top w:val="nil"/>
          <w:left w:val="single" w:color="ED7D31" w:themeColor="accent2" w:sz="4" w:space="0"/>
          <w:bottom w:val="nil"/>
          <w:right w:val="nil"/>
        </w:tcBorders>
        <w:shd w:val="clear" w:color="FFFFFF" w:fill="auto"/>
      </w:tcPr>
    </w:tblStylePr>
    <w:tblStylePr w:type="band1Vert">
      <w:tcPr>
        <w:shd w:val="clear" w:color="FADECB" w:fill="FADECB" w:themeFill="accent2" w:themeFillTint="40"/>
      </w:tcPr>
    </w:tblStylePr>
    <w:tblStylePr w:type="band2Vert"/>
    <w:tblStylePr w:type="band1Horz">
      <w:rPr>
        <w:color w:val="F4B285" w:themeColor="accent2" w:themeTint="96"/>
        <w:sz w:val="22"/>
        <w14:textFill>
          <w14:solidFill>
            <w14:schemeClr w14:val="accent2">
              <w14:lumMod w14:val="59000"/>
              <w14:lumOff w14:val="41000"/>
            </w14:schemeClr>
          </w14:solidFill>
        </w14:textFill>
      </w:rPr>
      <w:tcPr>
        <w:shd w:val="clear" w:color="FADECB" w:fill="FADECB" w:themeFill="accent2" w:themeFillTint="40"/>
      </w:tcPr>
    </w:tblStylePr>
    <w:tblStylePr w:type="band2Horz">
      <w:rPr>
        <w:color w:val="F4B285"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393">
    <w:name w:val="List Table 7 Colorful - Accent 3"/>
    <w:basedOn w:val="15"/>
    <w:qFormat/>
    <w:uiPriority w:val="99"/>
    <w:pPr>
      <w:spacing w:after="0" w:line="240" w:lineRule="auto"/>
    </w:pPr>
    <w:tblPr>
      <w:tblBorders>
        <w:right w:val="single" w:color="C9C9C9" w:themeColor="accent3" w:themeTint="98" w:sz="4" w:space="0"/>
      </w:tblBorders>
    </w:tblPr>
    <w:tblStylePr w:type="firstRow">
      <w:rPr>
        <w:i/>
        <w:color w:val="C9C9C9" w:themeColor="accent3" w:themeTint="99"/>
        <w:sz w:val="22"/>
        <w14:textFill>
          <w14:solidFill>
            <w14:schemeClr w14:val="accent3">
              <w14:lumMod w14:val="60000"/>
              <w14:lumOff w14:val="40000"/>
            </w14:schemeClr>
          </w14:solidFill>
        </w14:textFill>
      </w:rPr>
      <w:tcPr>
        <w:tcBorders>
          <w:top w:val="nil"/>
          <w:left w:val="nil"/>
          <w:bottom w:val="single" w:color="A5A5A5" w:themeColor="accent3" w:sz="4" w:space="0"/>
          <w:right w:val="nil"/>
        </w:tcBorders>
        <w:shd w:val="clear" w:color="FFFFFF" w:fill="FFFFFF" w:themeFill="light1"/>
      </w:tcPr>
    </w:tblStylePr>
    <w:tblStylePr w:type="lastRow">
      <w:rPr>
        <w:i/>
        <w:color w:val="C9C9C9" w:themeColor="accent3" w:themeTint="99"/>
        <w:sz w:val="22"/>
        <w14:textFill>
          <w14:solidFill>
            <w14:schemeClr w14:val="accent3">
              <w14:lumMod w14:val="60000"/>
              <w14:lumOff w14:val="40000"/>
            </w14:schemeClr>
          </w14:solidFill>
        </w14:textFill>
      </w:rPr>
      <w:tcPr>
        <w:tcBorders>
          <w:top w:val="single" w:color="A5A5A5" w:themeColor="accent3" w:sz="4" w:space="0"/>
          <w:left w:val="nil"/>
          <w:bottom w:val="nil"/>
          <w:right w:val="nil"/>
        </w:tcBorders>
        <w:shd w:val="clear" w:color="FFFFFF" w:fill="FFFFFF" w:themeFill="light1"/>
      </w:tcPr>
    </w:tblStylePr>
    <w:tblStylePr w:type="firstCol">
      <w:pPr>
        <w:jc w:val="right"/>
      </w:pPr>
      <w:rPr>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A5A5A5" w:themeColor="accent3" w:sz="4" w:space="0"/>
        </w:tcBorders>
        <w:shd w:val="clear" w:color="FFFFFF" w:fill="auto"/>
      </w:tcPr>
    </w:tblStylePr>
    <w:tblStylePr w:type="lastCol">
      <w:rPr>
        <w:i/>
        <w:color w:val="C9C9C9" w:themeColor="accent3" w:themeTint="99"/>
        <w:sz w:val="22"/>
        <w14:textFill>
          <w14:solidFill>
            <w14:schemeClr w14:val="accent3">
              <w14:lumMod w14:val="60000"/>
              <w14:lumOff w14:val="40000"/>
            </w14:schemeClr>
          </w14:solidFill>
        </w14:textFill>
      </w:rPr>
      <w:tcPr>
        <w:tcBorders>
          <w:top w:val="nil"/>
          <w:left w:val="single" w:color="A5A5A5" w:themeColor="accent3" w:sz="4" w:space="0"/>
          <w:bottom w:val="nil"/>
          <w:right w:val="nil"/>
        </w:tcBorders>
        <w:shd w:val="clear" w:color="FFFFFF" w:fill="auto"/>
      </w:tcPr>
    </w:tblStylePr>
    <w:tblStylePr w:type="band1Vert">
      <w:tcPr>
        <w:shd w:val="clear" w:color="E8E8E8" w:fill="E8E8E8" w:themeFill="accent3" w:themeFillTint="40"/>
      </w:tcPr>
    </w:tblStylePr>
    <w:tblStylePr w:type="band2Vert"/>
    <w:tblStylePr w:type="band1Horz">
      <w:rPr>
        <w:color w:val="C9C9C9" w:themeColor="accent3" w:themeTint="99"/>
        <w:sz w:val="22"/>
        <w14:textFill>
          <w14:solidFill>
            <w14:schemeClr w14:val="accent3">
              <w14:lumMod w14:val="60000"/>
              <w14:lumOff w14:val="40000"/>
            </w14:schemeClr>
          </w14:solidFill>
        </w14:textFill>
      </w:rPr>
      <w:tcPr>
        <w:shd w:val="clear" w:color="E8E8E8" w:fill="E8E8E8" w:themeFill="accent3" w:themeFillTint="40"/>
      </w:tcPr>
    </w:tblStylePr>
    <w:tblStylePr w:type="band2Horz">
      <w:rPr>
        <w:color w:val="C9C9C9"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394">
    <w:name w:val="List Table 7 Colorful - Accent 4"/>
    <w:basedOn w:val="15"/>
    <w:uiPriority w:val="99"/>
    <w:pPr>
      <w:spacing w:after="0" w:line="240" w:lineRule="auto"/>
    </w:pPr>
    <w:tblPr>
      <w:tblBorders>
        <w:right w:val="single" w:color="FFD864" w:themeColor="accent4" w:themeTint="9A" w:sz="4" w:space="0"/>
      </w:tblBorders>
    </w:tblPr>
    <w:tblStylePr w:type="firstRow">
      <w:rPr>
        <w:i/>
        <w:color w:val="FFD966" w:themeColor="accent4" w:themeTint="99"/>
        <w:sz w:val="22"/>
        <w14:textFill>
          <w14:solidFill>
            <w14:schemeClr w14:val="accent4">
              <w14:lumMod w14:val="60000"/>
              <w14:lumOff w14:val="40000"/>
            </w14:schemeClr>
          </w14:solidFill>
        </w14:textFill>
      </w:rPr>
      <w:tcPr>
        <w:tcBorders>
          <w:top w:val="nil"/>
          <w:left w:val="nil"/>
          <w:bottom w:val="single" w:color="FFC000" w:themeColor="accent4" w:sz="4" w:space="0"/>
          <w:right w:val="nil"/>
        </w:tcBorders>
        <w:shd w:val="clear" w:color="FFFFFF" w:fill="FFFFFF" w:themeFill="light1"/>
      </w:tcPr>
    </w:tblStylePr>
    <w:tblStylePr w:type="lastRow">
      <w:rPr>
        <w:i/>
        <w:color w:val="FFD966" w:themeColor="accent4" w:themeTint="99"/>
        <w:sz w:val="22"/>
        <w14:textFill>
          <w14:solidFill>
            <w14:schemeClr w14:val="accent4">
              <w14:lumMod w14:val="60000"/>
              <w14:lumOff w14:val="40000"/>
            </w14:schemeClr>
          </w14:solidFill>
        </w14:textFill>
      </w:rPr>
      <w:tcPr>
        <w:tcBorders>
          <w:top w:val="single" w:color="FFC000" w:themeColor="accent4" w:sz="4" w:space="0"/>
          <w:left w:val="nil"/>
          <w:bottom w:val="nil"/>
          <w:right w:val="nil"/>
        </w:tcBorders>
        <w:shd w:val="clear" w:color="FFFFFF" w:fill="FFFFFF" w:themeFill="light1"/>
      </w:tcPr>
    </w:tblStylePr>
    <w:tblStylePr w:type="firstCol">
      <w:pPr>
        <w:jc w:val="right"/>
      </w:pPr>
      <w:rPr>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C000" w:themeColor="accent4" w:sz="4" w:space="0"/>
        </w:tcBorders>
        <w:shd w:val="clear" w:color="FFFFFF" w:fill="auto"/>
      </w:tcPr>
    </w:tblStylePr>
    <w:tblStylePr w:type="lastCol">
      <w:rPr>
        <w:i/>
        <w:color w:val="FFD966" w:themeColor="accent4" w:themeTint="99"/>
        <w:sz w:val="22"/>
        <w14:textFill>
          <w14:solidFill>
            <w14:schemeClr w14:val="accent4">
              <w14:lumMod w14:val="60000"/>
              <w14:lumOff w14:val="40000"/>
            </w14:schemeClr>
          </w14:solidFill>
        </w14:textFill>
      </w:rPr>
      <w:tcPr>
        <w:tcBorders>
          <w:top w:val="nil"/>
          <w:left w:val="single" w:color="FFC000" w:themeColor="accent4" w:sz="4" w:space="0"/>
          <w:bottom w:val="nil"/>
          <w:right w:val="nil"/>
        </w:tcBorders>
        <w:shd w:val="clear" w:color="FFFFFF" w:fill="auto"/>
      </w:tcPr>
    </w:tblStylePr>
    <w:tblStylePr w:type="band1Vert">
      <w:tcPr>
        <w:shd w:val="clear" w:color="FFEFBE" w:fill="FFEFBE" w:themeFill="accent4" w:themeFillTint="40"/>
      </w:tcPr>
    </w:tblStylePr>
    <w:tblStylePr w:type="band2Vert"/>
    <w:tblStylePr w:type="band1Horz">
      <w:rPr>
        <w:color w:val="FFD966" w:themeColor="accent4" w:themeTint="99"/>
        <w:sz w:val="22"/>
        <w14:textFill>
          <w14:solidFill>
            <w14:schemeClr w14:val="accent4">
              <w14:lumMod w14:val="60000"/>
              <w14:lumOff w14:val="40000"/>
            </w14:schemeClr>
          </w14:solidFill>
        </w14:textFill>
      </w:rPr>
      <w:tcPr>
        <w:shd w:val="clear" w:color="FFEFBE" w:fill="FFEFBE" w:themeFill="accent4" w:themeFillTint="40"/>
      </w:tcPr>
    </w:tblStylePr>
    <w:tblStylePr w:type="band2Horz">
      <w:rPr>
        <w:color w:val="FFD966"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395">
    <w:name w:val="List Table 7 Colorful - Accent 5"/>
    <w:basedOn w:val="15"/>
    <w:uiPriority w:val="99"/>
    <w:pPr>
      <w:spacing w:after="0" w:line="240" w:lineRule="auto"/>
    </w:pPr>
    <w:tblPr>
      <w:tblBorders>
        <w:right w:val="single" w:color="8EA9DB" w:themeColor="accent5" w:themeTint="9A" w:sz="4" w:space="0"/>
      </w:tblBorders>
    </w:tblPr>
    <w:tblStylePr w:type="firstRow">
      <w:rPr>
        <w:i/>
        <w:color w:val="8FAADC" w:themeColor="accent5" w:themeTint="99"/>
        <w:sz w:val="22"/>
        <w14:textFill>
          <w14:solidFill>
            <w14:schemeClr w14:val="accent5">
              <w14:lumMod w14:val="60000"/>
              <w14:lumOff w14:val="40000"/>
            </w14:schemeClr>
          </w14:solidFill>
        </w14:textFill>
      </w:rPr>
      <w:tcPr>
        <w:tcBorders>
          <w:top w:val="nil"/>
          <w:left w:val="nil"/>
          <w:bottom w:val="single" w:color="4472C4" w:themeColor="accent5" w:sz="4" w:space="0"/>
          <w:right w:val="nil"/>
        </w:tcBorders>
        <w:shd w:val="clear" w:color="FFFFFF" w:fill="FFFFFF" w:themeFill="light1"/>
      </w:tcPr>
    </w:tblStylePr>
    <w:tblStylePr w:type="lastRow">
      <w:rPr>
        <w:i/>
        <w:color w:val="8FAADC" w:themeColor="accent5" w:themeTint="99"/>
        <w:sz w:val="22"/>
        <w14:textFill>
          <w14:solidFill>
            <w14:schemeClr w14:val="accent5">
              <w14:lumMod w14:val="60000"/>
              <w14:lumOff w14:val="40000"/>
            </w14:schemeClr>
          </w14:solidFill>
        </w14:textFill>
      </w:rPr>
      <w:tcPr>
        <w:tcBorders>
          <w:top w:val="single" w:color="4472C4" w:themeColor="accent5" w:sz="4" w:space="0"/>
          <w:left w:val="nil"/>
          <w:bottom w:val="nil"/>
          <w:right w:val="nil"/>
        </w:tcBorders>
        <w:shd w:val="clear" w:color="FFFFFF" w:fill="FFFFFF" w:themeFill="light1"/>
      </w:tcPr>
    </w:tblStylePr>
    <w:tblStylePr w:type="firstCol">
      <w:pPr>
        <w:jc w:val="right"/>
      </w:pPr>
      <w:rPr>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4472C4" w:themeColor="accent5" w:sz="4" w:space="0"/>
        </w:tcBorders>
        <w:shd w:val="clear" w:color="FFFFFF" w:fill="auto"/>
      </w:tcPr>
    </w:tblStylePr>
    <w:tblStylePr w:type="lastCol">
      <w:rPr>
        <w:i/>
        <w:color w:val="8FAADC" w:themeColor="accent5" w:themeTint="99"/>
        <w:sz w:val="22"/>
        <w14:textFill>
          <w14:solidFill>
            <w14:schemeClr w14:val="accent5">
              <w14:lumMod w14:val="60000"/>
              <w14:lumOff w14:val="40000"/>
            </w14:schemeClr>
          </w14:solidFill>
        </w14:textFill>
      </w:rPr>
      <w:tcPr>
        <w:tcBorders>
          <w:top w:val="nil"/>
          <w:left w:val="single" w:color="4472C4" w:themeColor="accent5" w:sz="4" w:space="0"/>
          <w:bottom w:val="nil"/>
          <w:right w:val="nil"/>
        </w:tcBorders>
        <w:shd w:val="clear" w:color="FFFFFF" w:fill="auto"/>
      </w:tcPr>
    </w:tblStylePr>
    <w:tblStylePr w:type="band1Vert">
      <w:tcPr>
        <w:shd w:val="clear" w:color="D0DBF0" w:fill="D0DBF0" w:themeFill="accent5" w:themeFillTint="40"/>
      </w:tcPr>
    </w:tblStylePr>
    <w:tblStylePr w:type="band2Vert"/>
    <w:tblStylePr w:type="band1Horz">
      <w:rPr>
        <w:color w:val="8FAADC" w:themeColor="accent5" w:themeTint="99"/>
        <w:sz w:val="22"/>
        <w14:textFill>
          <w14:solidFill>
            <w14:schemeClr w14:val="accent5">
              <w14:lumMod w14:val="60000"/>
              <w14:lumOff w14:val="40000"/>
            </w14:schemeClr>
          </w14:solidFill>
        </w14:textFill>
      </w:rPr>
      <w:tcPr>
        <w:shd w:val="clear" w:color="D0DBF0" w:fill="D0DBF0" w:themeFill="accent5" w:themeFillTint="40"/>
      </w:tcPr>
    </w:tblStylePr>
    <w:tblStylePr w:type="band2Horz">
      <w:rPr>
        <w:color w:val="8FAADC"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396">
    <w:name w:val="List Table 7 Colorful - Accent 6"/>
    <w:basedOn w:val="15"/>
    <w:uiPriority w:val="99"/>
    <w:pPr>
      <w:spacing w:after="0" w:line="240" w:lineRule="auto"/>
    </w:pPr>
    <w:tblPr>
      <w:tblBorders>
        <w:right w:val="single" w:color="A9D08E" w:themeColor="accent6" w:themeTint="98" w:sz="4" w:space="0"/>
      </w:tblBorders>
    </w:tblPr>
    <w:tblStylePr w:type="firstRow">
      <w:rPr>
        <w:i/>
        <w:color w:val="A9D18E" w:themeColor="accent6" w:themeTint="99"/>
        <w:sz w:val="22"/>
        <w14:textFill>
          <w14:solidFill>
            <w14:schemeClr w14:val="accent6">
              <w14:lumMod w14:val="60000"/>
              <w14:lumOff w14:val="40000"/>
            </w14:schemeClr>
          </w14:solidFill>
        </w14:textFill>
      </w:rPr>
      <w:tcPr>
        <w:tcBorders>
          <w:top w:val="nil"/>
          <w:left w:val="nil"/>
          <w:bottom w:val="single" w:color="70AD47" w:themeColor="accent6" w:sz="4" w:space="0"/>
          <w:right w:val="nil"/>
        </w:tcBorders>
        <w:shd w:val="clear" w:color="FFFFFF" w:fill="FFFFFF" w:themeFill="light1"/>
      </w:tcPr>
    </w:tblStylePr>
    <w:tblStylePr w:type="lastRow">
      <w:rPr>
        <w:i/>
        <w:color w:val="A9D18E" w:themeColor="accent6" w:themeTint="99"/>
        <w:sz w:val="22"/>
        <w14:textFill>
          <w14:solidFill>
            <w14:schemeClr w14:val="accent6">
              <w14:lumMod w14:val="60000"/>
              <w14:lumOff w14:val="40000"/>
            </w14:schemeClr>
          </w14:solidFill>
        </w14:textFill>
      </w:rPr>
      <w:tcPr>
        <w:tcBorders>
          <w:top w:val="single" w:color="70AD47" w:themeColor="accent6" w:sz="4" w:space="0"/>
          <w:left w:val="nil"/>
          <w:bottom w:val="nil"/>
          <w:right w:val="nil"/>
        </w:tcBorders>
        <w:shd w:val="clear" w:color="FFFFFF" w:fill="FFFFFF" w:themeFill="light1"/>
      </w:tcPr>
    </w:tblStylePr>
    <w:tblStylePr w:type="firstCol">
      <w:pPr>
        <w:jc w:val="right"/>
      </w:pPr>
      <w:rPr>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70AD47" w:themeColor="accent6" w:sz="4" w:space="0"/>
        </w:tcBorders>
        <w:shd w:val="clear" w:color="FFFFFF" w:fill="auto"/>
      </w:tcPr>
    </w:tblStylePr>
    <w:tblStylePr w:type="lastCol">
      <w:rPr>
        <w:i/>
        <w:color w:val="A9D18E" w:themeColor="accent6" w:themeTint="99"/>
        <w:sz w:val="22"/>
        <w14:textFill>
          <w14:solidFill>
            <w14:schemeClr w14:val="accent6">
              <w14:lumMod w14:val="60000"/>
              <w14:lumOff w14:val="40000"/>
            </w14:schemeClr>
          </w14:solidFill>
        </w14:textFill>
      </w:rPr>
      <w:tcPr>
        <w:tcBorders>
          <w:top w:val="nil"/>
          <w:left w:val="single" w:color="70AD47" w:themeColor="accent6" w:sz="4" w:space="0"/>
          <w:bottom w:val="nil"/>
          <w:right w:val="nil"/>
        </w:tcBorders>
        <w:shd w:val="clear" w:color="FFFFFF" w:fill="auto"/>
      </w:tcPr>
    </w:tblStylePr>
    <w:tblStylePr w:type="band1Vert">
      <w:tcPr>
        <w:shd w:val="clear" w:color="DAEBCF" w:fill="DAEBCF" w:themeFill="accent6" w:themeFillTint="40"/>
      </w:tcPr>
    </w:tblStylePr>
    <w:tblStylePr w:type="band2Vert"/>
    <w:tblStylePr w:type="band1Horz">
      <w:rPr>
        <w:color w:val="A9D18E" w:themeColor="accent6" w:themeTint="99"/>
        <w:sz w:val="22"/>
        <w14:textFill>
          <w14:solidFill>
            <w14:schemeClr w14:val="accent6">
              <w14:lumMod w14:val="60000"/>
              <w14:lumOff w14:val="40000"/>
            </w14:schemeClr>
          </w14:solidFill>
        </w14:textFill>
      </w:rPr>
      <w:tcPr>
        <w:shd w:val="clear" w:color="DAEBCF" w:fill="DAEBCF" w:themeFill="accent6" w:themeFillTint="40"/>
      </w:tcPr>
    </w:tblStylePr>
    <w:tblStylePr w:type="band2Horz">
      <w:rPr>
        <w:color w:val="A9D18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397">
    <w:name w:val="Lined - Accent"/>
    <w:basedOn w:val="15"/>
    <w:uiPriority w:val="99"/>
    <w:pPr>
      <w:spacing w:after="0" w:line="240" w:lineRule="auto"/>
    </w:pPr>
    <w:tblStylePr w:type="firstRow">
      <w:rPr>
        <w:sz w:val="22"/>
      </w:rPr>
      <w:tcPr>
        <w:shd w:val="clear" w:color="7E7E7E" w:fill="7E7E7E" w:themeFill="text1" w:themeFillTint="80"/>
      </w:tcPr>
    </w:tblStylePr>
    <w:tblStylePr w:type="lastRow">
      <w:rPr>
        <w:sz w:val="22"/>
      </w:rPr>
      <w:tcPr>
        <w:shd w:val="clear" w:color="7E7E7E" w:fill="7E7E7E" w:themeFill="text1" w:themeFillTint="80"/>
      </w:tcPr>
    </w:tblStylePr>
    <w:tblStylePr w:type="firstCol">
      <w:rPr>
        <w:sz w:val="22"/>
      </w:rPr>
      <w:tcPr>
        <w:shd w:val="clear" w:color="7E7E7E" w:fill="7E7E7E" w:themeFill="text1" w:themeFillTint="80"/>
      </w:tcPr>
    </w:tblStylePr>
    <w:tblStylePr w:type="lastCol">
      <w:rPr>
        <w:sz w:val="22"/>
      </w:rPr>
      <w:tcPr>
        <w:shd w:val="clear" w:color="7E7E7E" w:fill="7E7E7E" w:themeFill="text1" w:themeFillTint="80"/>
      </w:tcPr>
    </w:tblStylePr>
    <w:tblStylePr w:type="band1Vert">
      <w:rPr>
        <w:sz w:val="22"/>
      </w:rPr>
    </w:tblStylePr>
    <w:tblStylePr w:type="band2Vert">
      <w:rPr>
        <w:sz w:val="22"/>
      </w:rPr>
      <w:tcPr>
        <w:shd w:val="clear" w:color="F1F1F1" w:fill="F1F1F1" w:themeFill="text1" w:themeFillTint="0D"/>
      </w:tcPr>
    </w:tblStylePr>
    <w:tblStylePr w:type="band1Horz">
      <w:rPr>
        <w:sz w:val="22"/>
      </w:rPr>
    </w:tblStylePr>
    <w:tblStylePr w:type="band2Horz">
      <w:rPr>
        <w:sz w:val="22"/>
      </w:rPr>
      <w:tcPr>
        <w:shd w:val="clear" w:color="F1F1F1" w:fill="F1F1F1" w:themeFill="text1" w:themeFillTint="0D"/>
      </w:tcPr>
    </w:tblStylePr>
    <w:tblStylePr w:type="neCell"/>
    <w:tblStylePr w:type="nwCell"/>
    <w:tblStylePr w:type="seCell"/>
    <w:tblStylePr w:type="swCell"/>
  </w:style>
  <w:style w:type="table" w:customStyle="1" w:styleId="398">
    <w:name w:val="Lined - Accent 1"/>
    <w:basedOn w:val="15"/>
    <w:uiPriority w:val="99"/>
    <w:pPr>
      <w:spacing w:after="0" w:line="240" w:lineRule="auto"/>
    </w:pPr>
    <w:tblStylePr w:type="firstRow">
      <w:rPr>
        <w:sz w:val="22"/>
      </w:rPr>
      <w:tcPr>
        <w:shd w:val="clear" w:color="68A3D8" w:fill="68A3D8" w:themeFill="accent1" w:themeFillTint="EA"/>
      </w:tcPr>
    </w:tblStylePr>
    <w:tblStylePr w:type="lastRow">
      <w:rPr>
        <w:sz w:val="22"/>
      </w:rPr>
      <w:tcPr>
        <w:shd w:val="clear" w:color="68A3D8" w:fill="68A3D8" w:themeFill="accent1" w:themeFillTint="EA"/>
      </w:tcPr>
    </w:tblStylePr>
    <w:tblStylePr w:type="firstCol">
      <w:rPr>
        <w:sz w:val="22"/>
      </w:rPr>
      <w:tcPr>
        <w:shd w:val="clear" w:color="68A3D8" w:fill="68A3D8" w:themeFill="accent1" w:themeFillTint="EA"/>
      </w:tcPr>
    </w:tblStylePr>
    <w:tblStylePr w:type="lastCol">
      <w:rPr>
        <w:sz w:val="22"/>
      </w:rPr>
      <w:tcPr>
        <w:shd w:val="clear" w:color="68A3D8" w:fill="68A3D8" w:themeFill="accent1" w:themeFillTint="EA"/>
      </w:tcPr>
    </w:tblStylePr>
    <w:tblStylePr w:type="band1Vert">
      <w:rPr>
        <w:sz w:val="22"/>
      </w:rPr>
    </w:tblStylePr>
    <w:tblStylePr w:type="band2Vert">
      <w:rPr>
        <w:sz w:val="22"/>
      </w:rPr>
      <w:tcPr>
        <w:shd w:val="clear" w:color="CBDFF1" w:fill="CBDFF1" w:themeFill="accent1" w:themeFillTint="50"/>
      </w:tcPr>
    </w:tblStylePr>
    <w:tblStylePr w:type="band1Horz">
      <w:rPr>
        <w:sz w:val="22"/>
      </w:rPr>
    </w:tblStylePr>
    <w:tblStylePr w:type="band2Horz">
      <w:rPr>
        <w:sz w:val="22"/>
      </w:rPr>
      <w:tcPr>
        <w:shd w:val="clear" w:color="CBDFF1" w:fill="CBDFF1" w:themeFill="accent1" w:themeFillTint="50"/>
      </w:tcPr>
    </w:tblStylePr>
    <w:tblStylePr w:type="neCell"/>
    <w:tblStylePr w:type="nwCell"/>
    <w:tblStylePr w:type="seCell"/>
    <w:tblStylePr w:type="swCell"/>
  </w:style>
  <w:style w:type="table" w:customStyle="1" w:styleId="399">
    <w:name w:val="Lined - Accent 2"/>
    <w:basedOn w:val="15"/>
    <w:uiPriority w:val="99"/>
    <w:pPr>
      <w:spacing w:after="0" w:line="240" w:lineRule="auto"/>
    </w:pPr>
    <w:tblStylePr w:type="firstRow">
      <w:rPr>
        <w:sz w:val="22"/>
      </w:rPr>
      <w:tcPr>
        <w:shd w:val="clear" w:color="F4B285" w:fill="F4B285" w:themeFill="accent2" w:themeFillTint="97"/>
      </w:tcPr>
    </w:tblStylePr>
    <w:tblStylePr w:type="lastRow">
      <w:rPr>
        <w:sz w:val="22"/>
      </w:rPr>
      <w:tcPr>
        <w:shd w:val="clear" w:color="F4B285" w:fill="F4B285" w:themeFill="accent2" w:themeFillTint="97"/>
      </w:tcPr>
    </w:tblStylePr>
    <w:tblStylePr w:type="firstCol">
      <w:rPr>
        <w:sz w:val="22"/>
      </w:rPr>
      <w:tcPr>
        <w:shd w:val="clear" w:color="F4B285" w:fill="F4B285" w:themeFill="accent2" w:themeFillTint="97"/>
      </w:tcPr>
    </w:tblStylePr>
    <w:tblStylePr w:type="lastCol">
      <w:rPr>
        <w:sz w:val="22"/>
      </w:rPr>
      <w:tcPr>
        <w:shd w:val="clear" w:color="F4B285" w:fill="F4B285" w:themeFill="accent2" w:themeFillTint="97"/>
      </w:tcPr>
    </w:tblStylePr>
    <w:tblStylePr w:type="band1Vert">
      <w:rPr>
        <w:sz w:val="22"/>
      </w:rPr>
    </w:tblStylePr>
    <w:tblStylePr w:type="band2Vert">
      <w:rPr>
        <w:sz w:val="22"/>
      </w:rPr>
      <w:tcPr>
        <w:shd w:val="clear" w:color="FBE5D6" w:fill="FBE5D6" w:themeFill="accent2" w:themeFillTint="32"/>
      </w:tcPr>
    </w:tblStylePr>
    <w:tblStylePr w:type="band1Horz">
      <w:rPr>
        <w:sz w:val="22"/>
      </w:rPr>
    </w:tblStylePr>
    <w:tblStylePr w:type="band2Horz">
      <w:rPr>
        <w:sz w:val="22"/>
      </w:rPr>
      <w:tcPr>
        <w:shd w:val="clear" w:color="FBE5D6" w:fill="FBE5D6" w:themeFill="accent2" w:themeFillTint="32"/>
      </w:tcPr>
    </w:tblStylePr>
    <w:tblStylePr w:type="neCell"/>
    <w:tblStylePr w:type="nwCell"/>
    <w:tblStylePr w:type="seCell"/>
    <w:tblStylePr w:type="swCell"/>
  </w:style>
  <w:style w:type="table" w:customStyle="1" w:styleId="400">
    <w:name w:val="Lined - Accent 3"/>
    <w:basedOn w:val="15"/>
    <w:uiPriority w:val="99"/>
    <w:pPr>
      <w:spacing w:after="0" w:line="240" w:lineRule="auto"/>
    </w:pPr>
    <w:tblStylePr w:type="firstRow">
      <w:rPr>
        <w:sz w:val="22"/>
      </w:rPr>
      <w:tcPr>
        <w:shd w:val="clear" w:color="A5A5A5" w:fill="A5A5A5" w:themeFill="accent3" w:themeFillTint="FE"/>
      </w:tcPr>
    </w:tblStylePr>
    <w:tblStylePr w:type="lastRow">
      <w:rPr>
        <w:sz w:val="22"/>
      </w:rPr>
      <w:tcPr>
        <w:shd w:val="clear" w:color="A5A5A5" w:fill="A5A5A5" w:themeFill="accent3" w:themeFillTint="FE"/>
      </w:tcPr>
    </w:tblStylePr>
    <w:tblStylePr w:type="firstCol">
      <w:rPr>
        <w:sz w:val="22"/>
      </w:rPr>
      <w:tcPr>
        <w:shd w:val="clear" w:color="A5A5A5" w:fill="A5A5A5" w:themeFill="accent3" w:themeFillTint="FE"/>
      </w:tcPr>
    </w:tblStylePr>
    <w:tblStylePr w:type="lastCol">
      <w:rPr>
        <w:sz w:val="22"/>
      </w:rPr>
      <w:tcPr>
        <w:shd w:val="clear" w:color="A5A5A5" w:fill="A5A5A5" w:themeFill="accent3" w:themeFillTint="FE"/>
      </w:tcPr>
    </w:tblStylePr>
    <w:tblStylePr w:type="band1Vert">
      <w:rPr>
        <w:sz w:val="22"/>
      </w:rPr>
    </w:tblStylePr>
    <w:tblStylePr w:type="band2Vert">
      <w:rPr>
        <w:sz w:val="22"/>
      </w:rPr>
      <w:tcPr>
        <w:shd w:val="clear" w:color="ECECEC" w:fill="ECECEC" w:themeFill="accent3" w:themeFillTint="34"/>
      </w:tcPr>
    </w:tblStylePr>
    <w:tblStylePr w:type="band1Horz">
      <w:rPr>
        <w:sz w:val="22"/>
      </w:rPr>
    </w:tblStylePr>
    <w:tblStylePr w:type="band2Horz">
      <w:rPr>
        <w:sz w:val="22"/>
      </w:rPr>
      <w:tcPr>
        <w:shd w:val="clear" w:color="ECECEC" w:fill="ECECEC" w:themeFill="accent3" w:themeFillTint="34"/>
      </w:tcPr>
    </w:tblStylePr>
    <w:tblStylePr w:type="neCell"/>
    <w:tblStylePr w:type="nwCell"/>
    <w:tblStylePr w:type="seCell"/>
    <w:tblStylePr w:type="swCell"/>
  </w:style>
  <w:style w:type="table" w:customStyle="1" w:styleId="401">
    <w:name w:val="Lined - Accent 4"/>
    <w:basedOn w:val="15"/>
    <w:uiPriority w:val="99"/>
    <w:pPr>
      <w:spacing w:after="0" w:line="240" w:lineRule="auto"/>
    </w:pPr>
    <w:tblStylePr w:type="firstRow">
      <w:rPr>
        <w:sz w:val="22"/>
      </w:rPr>
      <w:tcPr>
        <w:shd w:val="clear" w:color="FFD864" w:fill="FFD864" w:themeFill="accent4" w:themeFillTint="9A"/>
      </w:tcPr>
    </w:tblStylePr>
    <w:tblStylePr w:type="lastRow">
      <w:rPr>
        <w:sz w:val="22"/>
      </w:rPr>
      <w:tcPr>
        <w:shd w:val="clear" w:color="FFD864" w:fill="FFD864" w:themeFill="accent4" w:themeFillTint="9A"/>
      </w:tcPr>
    </w:tblStylePr>
    <w:tblStylePr w:type="firstCol">
      <w:rPr>
        <w:sz w:val="22"/>
      </w:rPr>
      <w:tcPr>
        <w:shd w:val="clear" w:color="FFD864" w:fill="FFD864" w:themeFill="accent4" w:themeFillTint="9A"/>
      </w:tcPr>
    </w:tblStylePr>
    <w:tblStylePr w:type="lastCol">
      <w:rPr>
        <w:sz w:val="22"/>
      </w:rPr>
      <w:tcPr>
        <w:shd w:val="clear" w:color="FFD864" w:fill="FFD864" w:themeFill="accent4" w:themeFillTint="9A"/>
      </w:tcPr>
    </w:tblStylePr>
    <w:tblStylePr w:type="band1Vert">
      <w:rPr>
        <w:sz w:val="22"/>
      </w:rPr>
    </w:tblStylePr>
    <w:tblStylePr w:type="band2Vert">
      <w:rPr>
        <w:sz w:val="22"/>
      </w:rPr>
      <w:tcPr>
        <w:shd w:val="clear" w:color="FEF2CA" w:fill="FEF2CA" w:themeFill="accent4" w:themeFillTint="34"/>
      </w:tcPr>
    </w:tblStylePr>
    <w:tblStylePr w:type="band1Horz">
      <w:rPr>
        <w:sz w:val="22"/>
      </w:rPr>
    </w:tblStylePr>
    <w:tblStylePr w:type="band2Horz">
      <w:rPr>
        <w:sz w:val="22"/>
      </w:rPr>
      <w:tcPr>
        <w:shd w:val="clear" w:color="FEF2CA" w:fill="FEF2CA" w:themeFill="accent4" w:themeFillTint="34"/>
      </w:tcPr>
    </w:tblStylePr>
    <w:tblStylePr w:type="neCell"/>
    <w:tblStylePr w:type="nwCell"/>
    <w:tblStylePr w:type="seCell"/>
    <w:tblStylePr w:type="swCell"/>
  </w:style>
  <w:style w:type="table" w:customStyle="1" w:styleId="402">
    <w:name w:val="Lined - Accent 5"/>
    <w:basedOn w:val="15"/>
    <w:qFormat/>
    <w:uiPriority w:val="99"/>
    <w:pPr>
      <w:spacing w:after="0" w:line="240" w:lineRule="auto"/>
    </w:pPr>
    <w:tblStylePr w:type="firstRow">
      <w:rPr>
        <w:sz w:val="22"/>
      </w:rPr>
      <w:tcPr>
        <w:shd w:val="clear" w:color="4472C4" w:fill="4472C4" w:themeFill="accent5"/>
      </w:tcPr>
    </w:tblStylePr>
    <w:tblStylePr w:type="lastRow">
      <w:rPr>
        <w:sz w:val="22"/>
      </w:rPr>
      <w:tcPr>
        <w:shd w:val="clear" w:color="4472C4" w:fill="4472C4" w:themeFill="accent5"/>
      </w:tcPr>
    </w:tblStylePr>
    <w:tblStylePr w:type="firstCol">
      <w:rPr>
        <w:sz w:val="22"/>
      </w:rPr>
      <w:tcPr>
        <w:shd w:val="clear" w:color="4472C4" w:fill="4472C4" w:themeFill="accent5"/>
      </w:tcPr>
    </w:tblStylePr>
    <w:tblStylePr w:type="lastCol">
      <w:rPr>
        <w:sz w:val="22"/>
      </w:rPr>
      <w:tcPr>
        <w:shd w:val="clear" w:color="4472C4" w:fill="4472C4" w:themeFill="accent5"/>
      </w:tcPr>
    </w:tblStylePr>
    <w:tblStylePr w:type="band1Vert">
      <w:rPr>
        <w:sz w:val="22"/>
      </w:rPr>
    </w:tblStylePr>
    <w:tblStylePr w:type="band2Vert">
      <w:rPr>
        <w:sz w:val="22"/>
      </w:rPr>
      <w:tcPr>
        <w:shd w:val="clear" w:color="D8E2F2" w:fill="D8E2F2" w:themeFill="accent5" w:themeFillTint="34"/>
      </w:tcPr>
    </w:tblStylePr>
    <w:tblStylePr w:type="band1Horz">
      <w:rPr>
        <w:sz w:val="22"/>
      </w:rPr>
    </w:tblStylePr>
    <w:tblStylePr w:type="band2Horz">
      <w:rPr>
        <w:sz w:val="22"/>
      </w:rPr>
      <w:tcPr>
        <w:shd w:val="clear" w:color="D8E2F2" w:fill="D8E2F2" w:themeFill="accent5" w:themeFillTint="34"/>
      </w:tcPr>
    </w:tblStylePr>
    <w:tblStylePr w:type="neCell"/>
    <w:tblStylePr w:type="nwCell"/>
    <w:tblStylePr w:type="seCell"/>
    <w:tblStylePr w:type="swCell"/>
  </w:style>
  <w:style w:type="table" w:customStyle="1" w:styleId="403">
    <w:name w:val="Lined - Accent 6"/>
    <w:basedOn w:val="15"/>
    <w:uiPriority w:val="99"/>
    <w:pPr>
      <w:spacing w:after="0" w:line="240" w:lineRule="auto"/>
    </w:pPr>
    <w:tblStylePr w:type="firstRow">
      <w:rPr>
        <w:sz w:val="22"/>
      </w:rPr>
      <w:tcPr>
        <w:shd w:val="clear" w:color="70AD47" w:fill="70AD47" w:themeFill="accent6"/>
      </w:tcPr>
    </w:tblStylePr>
    <w:tblStylePr w:type="lastRow">
      <w:rPr>
        <w:sz w:val="22"/>
      </w:rPr>
      <w:tcPr>
        <w:shd w:val="clear" w:color="70AD47" w:fill="70AD47" w:themeFill="accent6"/>
      </w:tcPr>
    </w:tblStylePr>
    <w:tblStylePr w:type="firstCol">
      <w:rPr>
        <w:sz w:val="22"/>
      </w:rPr>
      <w:tcPr>
        <w:shd w:val="clear" w:color="70AD47" w:fill="70AD47" w:themeFill="accent6"/>
      </w:tcPr>
    </w:tblStylePr>
    <w:tblStylePr w:type="lastCol">
      <w:rPr>
        <w:sz w:val="22"/>
      </w:rPr>
      <w:tcPr>
        <w:shd w:val="clear" w:color="70AD47" w:fill="70AD47" w:themeFill="accent6"/>
      </w:tcPr>
    </w:tblStylePr>
    <w:tblStylePr w:type="band1Vert">
      <w:rPr>
        <w:sz w:val="22"/>
      </w:rPr>
    </w:tblStylePr>
    <w:tblStylePr w:type="band2Vert">
      <w:rPr>
        <w:sz w:val="22"/>
      </w:rPr>
      <w:tcPr>
        <w:shd w:val="clear" w:color="E1EFD8" w:fill="E1EFD8" w:themeFill="accent6" w:themeFillTint="34"/>
      </w:tcPr>
    </w:tblStylePr>
    <w:tblStylePr w:type="band1Horz">
      <w:rPr>
        <w:sz w:val="22"/>
      </w:rPr>
    </w:tblStylePr>
    <w:tblStylePr w:type="band2Horz">
      <w:rPr>
        <w:sz w:val="22"/>
      </w:rPr>
      <w:tcPr>
        <w:shd w:val="clear" w:color="E1EFD8" w:fill="E1EFD8" w:themeFill="accent6" w:themeFillTint="34"/>
      </w:tcPr>
    </w:tblStylePr>
    <w:tblStylePr w:type="neCell"/>
    <w:tblStylePr w:type="nwCell"/>
    <w:tblStylePr w:type="seCell"/>
    <w:tblStylePr w:type="swCell"/>
  </w:style>
  <w:style w:type="table" w:customStyle="1" w:styleId="404">
    <w:name w:val="Bordered &amp; Lined - Accent"/>
    <w:basedOn w:val="15"/>
    <w:uiPriority w:val="99"/>
    <w:pPr>
      <w:spacing w:after="0" w:line="240" w:lineRule="auto"/>
    </w:p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sz w:val="22"/>
      </w:rPr>
      <w:tcPr>
        <w:shd w:val="clear" w:color="7E7E7E" w:fill="7E7E7E" w:themeFill="text1" w:themeFillTint="80"/>
      </w:tcPr>
    </w:tblStylePr>
    <w:tblStylePr w:type="lastRow">
      <w:rPr>
        <w:sz w:val="22"/>
      </w:rPr>
      <w:tcPr>
        <w:shd w:val="clear" w:color="7E7E7E" w:fill="7E7E7E" w:themeFill="text1" w:themeFillTint="80"/>
      </w:tcPr>
    </w:tblStylePr>
    <w:tblStylePr w:type="firstCol">
      <w:rPr>
        <w:sz w:val="22"/>
      </w:rPr>
      <w:tcPr>
        <w:shd w:val="clear" w:color="7E7E7E" w:fill="7E7E7E" w:themeFill="text1" w:themeFillTint="80"/>
      </w:tcPr>
    </w:tblStylePr>
    <w:tblStylePr w:type="lastCol">
      <w:rPr>
        <w:sz w:val="22"/>
      </w:rPr>
      <w:tcPr>
        <w:shd w:val="clear" w:color="7E7E7E" w:fill="7E7E7E" w:themeFill="text1" w:themeFillTint="80"/>
      </w:tcPr>
    </w:tblStylePr>
    <w:tblStylePr w:type="band1Vert">
      <w:rPr>
        <w:sz w:val="22"/>
      </w:rPr>
    </w:tblStylePr>
    <w:tblStylePr w:type="band2Vert">
      <w:rPr>
        <w:sz w:val="22"/>
      </w:rPr>
      <w:tcPr>
        <w:shd w:val="clear" w:color="F1F1F1" w:fill="F1F1F1" w:themeFill="text1" w:themeFillTint="0D"/>
      </w:tcPr>
    </w:tblStylePr>
    <w:tblStylePr w:type="band1Horz">
      <w:rPr>
        <w:sz w:val="22"/>
      </w:rPr>
    </w:tblStylePr>
    <w:tblStylePr w:type="band2Horz">
      <w:rPr>
        <w:sz w:val="22"/>
      </w:rPr>
      <w:tcPr>
        <w:shd w:val="clear" w:color="F1F1F1" w:fill="F1F1F1" w:themeFill="text1" w:themeFillTint="0D"/>
      </w:tcPr>
    </w:tblStylePr>
    <w:tblStylePr w:type="neCell"/>
    <w:tblStylePr w:type="nwCell"/>
    <w:tblStylePr w:type="seCell"/>
    <w:tblStylePr w:type="swCell"/>
  </w:style>
  <w:style w:type="table" w:customStyle="1" w:styleId="405">
    <w:name w:val="Bordered &amp; Lined - Accent 1"/>
    <w:basedOn w:val="15"/>
    <w:uiPriority w:val="99"/>
    <w:pPr>
      <w:spacing w:after="0" w:line="240" w:lineRule="auto"/>
    </w:p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Pr>
    <w:tblStylePr w:type="firstRow">
      <w:rPr>
        <w:sz w:val="22"/>
      </w:rPr>
      <w:tcPr>
        <w:shd w:val="clear" w:color="68A3D8" w:fill="68A3D8" w:themeFill="accent1" w:themeFillTint="EA"/>
      </w:tcPr>
    </w:tblStylePr>
    <w:tblStylePr w:type="lastRow">
      <w:rPr>
        <w:sz w:val="22"/>
      </w:rPr>
      <w:tcPr>
        <w:shd w:val="clear" w:color="68A3D8" w:fill="68A3D8" w:themeFill="accent1" w:themeFillTint="EA"/>
      </w:tcPr>
    </w:tblStylePr>
    <w:tblStylePr w:type="firstCol">
      <w:rPr>
        <w:sz w:val="22"/>
      </w:rPr>
      <w:tcPr>
        <w:shd w:val="clear" w:color="68A3D8" w:fill="68A3D8" w:themeFill="accent1" w:themeFillTint="EA"/>
      </w:tcPr>
    </w:tblStylePr>
    <w:tblStylePr w:type="lastCol">
      <w:rPr>
        <w:sz w:val="22"/>
      </w:rPr>
      <w:tcPr>
        <w:shd w:val="clear" w:color="68A3D8" w:fill="68A3D8" w:themeFill="accent1" w:themeFillTint="EA"/>
      </w:tcPr>
    </w:tblStylePr>
    <w:tblStylePr w:type="band1Vert">
      <w:rPr>
        <w:sz w:val="22"/>
      </w:rPr>
    </w:tblStylePr>
    <w:tblStylePr w:type="band2Vert">
      <w:rPr>
        <w:sz w:val="22"/>
      </w:rPr>
      <w:tcPr>
        <w:shd w:val="clear" w:color="CBDFF1" w:fill="CBDFF1" w:themeFill="accent1" w:themeFillTint="50"/>
      </w:tcPr>
    </w:tblStylePr>
    <w:tblStylePr w:type="band1Horz">
      <w:rPr>
        <w:sz w:val="22"/>
      </w:rPr>
    </w:tblStylePr>
    <w:tblStylePr w:type="band2Horz">
      <w:rPr>
        <w:sz w:val="22"/>
      </w:rPr>
      <w:tcPr>
        <w:shd w:val="clear" w:color="CBDFF1" w:fill="CBDFF1" w:themeFill="accent1" w:themeFillTint="50"/>
      </w:tcPr>
    </w:tblStylePr>
    <w:tblStylePr w:type="neCell"/>
    <w:tblStylePr w:type="nwCell"/>
    <w:tblStylePr w:type="seCell"/>
    <w:tblStylePr w:type="swCell"/>
  </w:style>
  <w:style w:type="table" w:customStyle="1" w:styleId="406">
    <w:name w:val="Bordered &amp; Lined - Accent 2"/>
    <w:basedOn w:val="15"/>
    <w:uiPriority w:val="99"/>
    <w:pPr>
      <w:spacing w:after="0" w:line="240" w:lineRule="auto"/>
    </w:p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Pr>
    <w:tblStylePr w:type="firstRow">
      <w:rPr>
        <w:sz w:val="22"/>
      </w:rPr>
      <w:tcPr>
        <w:shd w:val="clear" w:color="F4B285" w:fill="F4B285" w:themeFill="accent2" w:themeFillTint="97"/>
      </w:tcPr>
    </w:tblStylePr>
    <w:tblStylePr w:type="lastRow">
      <w:rPr>
        <w:sz w:val="22"/>
      </w:rPr>
      <w:tcPr>
        <w:shd w:val="clear" w:color="F4B285" w:fill="F4B285" w:themeFill="accent2" w:themeFillTint="97"/>
      </w:tcPr>
    </w:tblStylePr>
    <w:tblStylePr w:type="firstCol">
      <w:rPr>
        <w:sz w:val="22"/>
      </w:rPr>
      <w:tcPr>
        <w:shd w:val="clear" w:color="F4B285" w:fill="F4B285" w:themeFill="accent2" w:themeFillTint="97"/>
      </w:tcPr>
    </w:tblStylePr>
    <w:tblStylePr w:type="lastCol">
      <w:rPr>
        <w:sz w:val="22"/>
      </w:rPr>
      <w:tcPr>
        <w:shd w:val="clear" w:color="F4B285" w:fill="F4B285" w:themeFill="accent2" w:themeFillTint="97"/>
      </w:tcPr>
    </w:tblStylePr>
    <w:tblStylePr w:type="band1Vert">
      <w:rPr>
        <w:sz w:val="22"/>
      </w:rPr>
    </w:tblStylePr>
    <w:tblStylePr w:type="band2Vert">
      <w:rPr>
        <w:sz w:val="22"/>
      </w:rPr>
      <w:tcPr>
        <w:shd w:val="clear" w:color="FBE5D6" w:fill="FBE5D6" w:themeFill="accent2" w:themeFillTint="32"/>
      </w:tcPr>
    </w:tblStylePr>
    <w:tblStylePr w:type="band1Horz">
      <w:rPr>
        <w:sz w:val="22"/>
      </w:rPr>
    </w:tblStylePr>
    <w:tblStylePr w:type="band2Horz">
      <w:rPr>
        <w:sz w:val="22"/>
      </w:rPr>
      <w:tcPr>
        <w:shd w:val="clear" w:color="FBE5D6" w:fill="FBE5D6" w:themeFill="accent2" w:themeFillTint="32"/>
      </w:tcPr>
    </w:tblStylePr>
    <w:tblStylePr w:type="neCell"/>
    <w:tblStylePr w:type="nwCell"/>
    <w:tblStylePr w:type="seCell"/>
    <w:tblStylePr w:type="swCell"/>
  </w:style>
  <w:style w:type="table" w:customStyle="1" w:styleId="407">
    <w:name w:val="Bordered &amp; Lined - Accent 3"/>
    <w:basedOn w:val="15"/>
    <w:uiPriority w:val="99"/>
    <w:pPr>
      <w:spacing w:after="0" w:line="240" w:lineRule="auto"/>
    </w:p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Pr>
    <w:tblStylePr w:type="firstRow">
      <w:rPr>
        <w:sz w:val="22"/>
      </w:rPr>
      <w:tcPr>
        <w:shd w:val="clear" w:color="A5A5A5" w:fill="A5A5A5" w:themeFill="accent3" w:themeFillTint="FE"/>
      </w:tcPr>
    </w:tblStylePr>
    <w:tblStylePr w:type="lastRow">
      <w:rPr>
        <w:sz w:val="22"/>
      </w:rPr>
      <w:tcPr>
        <w:shd w:val="clear" w:color="A5A5A5" w:fill="A5A5A5" w:themeFill="accent3" w:themeFillTint="FE"/>
      </w:tcPr>
    </w:tblStylePr>
    <w:tblStylePr w:type="firstCol">
      <w:rPr>
        <w:sz w:val="22"/>
      </w:rPr>
      <w:tcPr>
        <w:shd w:val="clear" w:color="A5A5A5" w:fill="A5A5A5" w:themeFill="accent3" w:themeFillTint="FE"/>
      </w:tcPr>
    </w:tblStylePr>
    <w:tblStylePr w:type="lastCol">
      <w:rPr>
        <w:sz w:val="22"/>
      </w:rPr>
      <w:tcPr>
        <w:shd w:val="clear" w:color="A5A5A5" w:fill="A5A5A5" w:themeFill="accent3" w:themeFillTint="FE"/>
      </w:tcPr>
    </w:tblStylePr>
    <w:tblStylePr w:type="band1Vert">
      <w:rPr>
        <w:sz w:val="22"/>
      </w:rPr>
    </w:tblStylePr>
    <w:tblStylePr w:type="band2Vert">
      <w:rPr>
        <w:sz w:val="22"/>
      </w:rPr>
      <w:tcPr>
        <w:shd w:val="clear" w:color="ECECEC" w:fill="ECECEC" w:themeFill="accent3" w:themeFillTint="34"/>
      </w:tcPr>
    </w:tblStylePr>
    <w:tblStylePr w:type="band1Horz">
      <w:rPr>
        <w:sz w:val="22"/>
      </w:rPr>
    </w:tblStylePr>
    <w:tblStylePr w:type="band2Horz">
      <w:rPr>
        <w:sz w:val="22"/>
      </w:rPr>
      <w:tcPr>
        <w:shd w:val="clear" w:color="ECECEC" w:fill="ECECEC" w:themeFill="accent3" w:themeFillTint="34"/>
      </w:tcPr>
    </w:tblStylePr>
    <w:tblStylePr w:type="neCell"/>
    <w:tblStylePr w:type="nwCell"/>
    <w:tblStylePr w:type="seCell"/>
    <w:tblStylePr w:type="swCell"/>
  </w:style>
  <w:style w:type="table" w:customStyle="1" w:styleId="408">
    <w:name w:val="Bordered &amp; Lined - Accent 4"/>
    <w:basedOn w:val="15"/>
    <w:uiPriority w:val="99"/>
    <w:pPr>
      <w:spacing w:after="0" w:line="240" w:lineRule="auto"/>
    </w:p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Pr>
    <w:tblStylePr w:type="firstRow">
      <w:rPr>
        <w:sz w:val="22"/>
      </w:rPr>
      <w:tcPr>
        <w:shd w:val="clear" w:color="FFD864" w:fill="FFD864" w:themeFill="accent4" w:themeFillTint="9A"/>
      </w:tcPr>
    </w:tblStylePr>
    <w:tblStylePr w:type="lastRow">
      <w:rPr>
        <w:sz w:val="22"/>
      </w:rPr>
      <w:tcPr>
        <w:shd w:val="clear" w:color="FFD864" w:fill="FFD864" w:themeFill="accent4" w:themeFillTint="9A"/>
      </w:tcPr>
    </w:tblStylePr>
    <w:tblStylePr w:type="firstCol">
      <w:rPr>
        <w:sz w:val="22"/>
      </w:rPr>
      <w:tcPr>
        <w:shd w:val="clear" w:color="FFD864" w:fill="FFD864" w:themeFill="accent4" w:themeFillTint="9A"/>
      </w:tcPr>
    </w:tblStylePr>
    <w:tblStylePr w:type="lastCol">
      <w:rPr>
        <w:sz w:val="22"/>
      </w:rPr>
      <w:tcPr>
        <w:shd w:val="clear" w:color="FFD864" w:fill="FFD864" w:themeFill="accent4" w:themeFillTint="9A"/>
      </w:tcPr>
    </w:tblStylePr>
    <w:tblStylePr w:type="band1Vert">
      <w:rPr>
        <w:sz w:val="22"/>
      </w:rPr>
    </w:tblStylePr>
    <w:tblStylePr w:type="band2Vert">
      <w:rPr>
        <w:sz w:val="22"/>
      </w:rPr>
      <w:tcPr>
        <w:shd w:val="clear" w:color="FEF2CA" w:fill="FEF2CA" w:themeFill="accent4" w:themeFillTint="34"/>
      </w:tcPr>
    </w:tblStylePr>
    <w:tblStylePr w:type="band1Horz">
      <w:rPr>
        <w:sz w:val="22"/>
      </w:rPr>
    </w:tblStylePr>
    <w:tblStylePr w:type="band2Horz">
      <w:rPr>
        <w:sz w:val="22"/>
      </w:rPr>
      <w:tcPr>
        <w:shd w:val="clear" w:color="FEF2CA" w:fill="FEF2CA" w:themeFill="accent4" w:themeFillTint="34"/>
      </w:tcPr>
    </w:tblStylePr>
    <w:tblStylePr w:type="neCell"/>
    <w:tblStylePr w:type="nwCell"/>
    <w:tblStylePr w:type="seCell"/>
    <w:tblStylePr w:type="swCell"/>
  </w:style>
  <w:style w:type="table" w:customStyle="1" w:styleId="409">
    <w:name w:val="Bordered &amp; Lined - Accent 5"/>
    <w:basedOn w:val="15"/>
    <w:uiPriority w:val="99"/>
    <w:pPr>
      <w:spacing w:after="0" w:line="240" w:lineRule="auto"/>
    </w:p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Pr>
    <w:tblStylePr w:type="firstRow">
      <w:rPr>
        <w:sz w:val="22"/>
      </w:rPr>
      <w:tcPr>
        <w:shd w:val="clear" w:color="4472C4" w:fill="4472C4" w:themeFill="accent5"/>
      </w:tcPr>
    </w:tblStylePr>
    <w:tblStylePr w:type="lastRow">
      <w:rPr>
        <w:sz w:val="22"/>
      </w:rPr>
      <w:tcPr>
        <w:shd w:val="clear" w:color="4472C4" w:fill="4472C4" w:themeFill="accent5"/>
      </w:tcPr>
    </w:tblStylePr>
    <w:tblStylePr w:type="firstCol">
      <w:rPr>
        <w:sz w:val="22"/>
      </w:rPr>
      <w:tcPr>
        <w:shd w:val="clear" w:color="4472C4" w:fill="4472C4" w:themeFill="accent5"/>
      </w:tcPr>
    </w:tblStylePr>
    <w:tblStylePr w:type="lastCol">
      <w:rPr>
        <w:sz w:val="22"/>
      </w:rPr>
      <w:tcPr>
        <w:shd w:val="clear" w:color="4472C4" w:fill="4472C4" w:themeFill="accent5"/>
      </w:tcPr>
    </w:tblStylePr>
    <w:tblStylePr w:type="band1Vert">
      <w:rPr>
        <w:sz w:val="22"/>
      </w:rPr>
    </w:tblStylePr>
    <w:tblStylePr w:type="band2Vert">
      <w:rPr>
        <w:sz w:val="22"/>
      </w:rPr>
      <w:tcPr>
        <w:shd w:val="clear" w:color="D8E2F2" w:fill="D8E2F2" w:themeFill="accent5" w:themeFillTint="34"/>
      </w:tcPr>
    </w:tblStylePr>
    <w:tblStylePr w:type="band1Horz">
      <w:rPr>
        <w:sz w:val="22"/>
      </w:rPr>
    </w:tblStylePr>
    <w:tblStylePr w:type="band2Horz">
      <w:rPr>
        <w:sz w:val="22"/>
      </w:rPr>
      <w:tcPr>
        <w:shd w:val="clear" w:color="D8E2F2" w:fill="D8E2F2" w:themeFill="accent5" w:themeFillTint="34"/>
      </w:tcPr>
    </w:tblStylePr>
    <w:tblStylePr w:type="neCell"/>
    <w:tblStylePr w:type="nwCell"/>
    <w:tblStylePr w:type="seCell"/>
    <w:tblStylePr w:type="swCell"/>
  </w:style>
  <w:style w:type="table" w:customStyle="1" w:styleId="410">
    <w:name w:val="Bordered &amp; Lined - Accent 6"/>
    <w:basedOn w:val="15"/>
    <w:uiPriority w:val="99"/>
    <w:pPr>
      <w:spacing w:after="0" w:line="240" w:lineRule="auto"/>
    </w:p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Pr>
    <w:tblStylePr w:type="firstRow">
      <w:rPr>
        <w:sz w:val="22"/>
      </w:rPr>
      <w:tcPr>
        <w:shd w:val="clear" w:color="70AD47" w:fill="70AD47" w:themeFill="accent6"/>
      </w:tcPr>
    </w:tblStylePr>
    <w:tblStylePr w:type="lastRow">
      <w:rPr>
        <w:sz w:val="22"/>
      </w:rPr>
      <w:tcPr>
        <w:shd w:val="clear" w:color="70AD47" w:fill="70AD47" w:themeFill="accent6"/>
      </w:tcPr>
    </w:tblStylePr>
    <w:tblStylePr w:type="firstCol">
      <w:rPr>
        <w:sz w:val="22"/>
      </w:rPr>
      <w:tcPr>
        <w:shd w:val="clear" w:color="70AD47" w:fill="70AD47" w:themeFill="accent6"/>
      </w:tcPr>
    </w:tblStylePr>
    <w:tblStylePr w:type="lastCol">
      <w:rPr>
        <w:sz w:val="22"/>
      </w:rPr>
      <w:tcPr>
        <w:shd w:val="clear" w:color="70AD47" w:fill="70AD47" w:themeFill="accent6"/>
      </w:tcPr>
    </w:tblStylePr>
    <w:tblStylePr w:type="band1Vert">
      <w:rPr>
        <w:sz w:val="22"/>
      </w:rPr>
    </w:tblStylePr>
    <w:tblStylePr w:type="band2Vert">
      <w:rPr>
        <w:sz w:val="22"/>
      </w:rPr>
      <w:tcPr>
        <w:shd w:val="clear" w:color="E1EFD8" w:fill="E1EFD8" w:themeFill="accent6" w:themeFillTint="34"/>
      </w:tcPr>
    </w:tblStylePr>
    <w:tblStylePr w:type="band1Horz">
      <w:rPr>
        <w:sz w:val="22"/>
      </w:rPr>
    </w:tblStylePr>
    <w:tblStylePr w:type="band2Horz">
      <w:rPr>
        <w:sz w:val="22"/>
      </w:rPr>
      <w:tcPr>
        <w:shd w:val="clear" w:color="E1EFD8" w:fill="E1EFD8" w:themeFill="accent6" w:themeFillTint="34"/>
      </w:tcPr>
    </w:tblStylePr>
    <w:tblStylePr w:type="neCell"/>
    <w:tblStylePr w:type="nwCell"/>
    <w:tblStylePr w:type="seCell"/>
    <w:tblStylePr w:type="swCell"/>
  </w:style>
  <w:style w:type="table" w:customStyle="1" w:styleId="411">
    <w:name w:val="Bordered"/>
    <w:basedOn w:val="15"/>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sz w:val="22"/>
      </w:rPr>
      <w:tcPr>
        <w:tcBorders>
          <w:bottom w:val="single" w:color="000000" w:themeColor="text1" w:sz="12" w:space="0"/>
        </w:tcBorders>
      </w:tcPr>
    </w:tblStylePr>
    <w:tblStylePr w:type="lastRow">
      <w:rPr>
        <w:sz w:val="22"/>
      </w:rPr>
      <w:tcPr>
        <w:tcBorders>
          <w:top w:val="single" w:color="000000" w:themeColor="text1" w:sz="12" w:space="0"/>
        </w:tcBorders>
      </w:tcPr>
    </w:tblStylePr>
    <w:tblStylePr w:type="firstCol">
      <w:rPr>
        <w:sz w:val="22"/>
      </w:rPr>
    </w:tblStylePr>
    <w:tblStylePr w:type="lastCol">
      <w:rPr>
        <w:sz w:val="22"/>
      </w:rPr>
      <w:tcPr>
        <w:tcBorders>
          <w:left w:val="single" w:color="000000" w:themeColor="text1" w:sz="12" w:space="0"/>
        </w:tcBorders>
      </w:tcPr>
    </w:tblStylePr>
    <w:tblStylePr w:type="band1Vert"/>
    <w:tblStylePr w:type="band2Vert"/>
    <w:tblStylePr w:type="band1Horz">
      <w:rPr>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band2Horz"/>
    <w:tblStylePr w:type="neCell"/>
    <w:tblStylePr w:type="nwCell"/>
    <w:tblStylePr w:type="seCell"/>
    <w:tblStylePr w:type="swCell"/>
  </w:style>
  <w:style w:type="table" w:customStyle="1" w:styleId="412">
    <w:name w:val="Bordered - Accent 1"/>
    <w:basedOn w:val="15"/>
    <w:uiPriority w:val="99"/>
    <w:pPr>
      <w:spacing w:after="0" w:line="240" w:lineRule="auto"/>
    </w:pPr>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Pr>
    <w:tblStylePr w:type="firstRow">
      <w:rPr>
        <w:sz w:val="22"/>
      </w:rPr>
      <w:tcPr>
        <w:tcBorders>
          <w:bottom w:val="single" w:color="5B9BD5" w:themeColor="accent1" w:sz="12" w:space="0"/>
        </w:tcBorders>
      </w:tcPr>
    </w:tblStylePr>
    <w:tblStylePr w:type="lastRow">
      <w:rPr>
        <w:sz w:val="22"/>
      </w:rPr>
      <w:tcPr>
        <w:tcBorders>
          <w:top w:val="single" w:color="5B9BD5" w:themeColor="accent1" w:sz="12" w:space="0"/>
        </w:tcBorders>
      </w:tcPr>
    </w:tblStylePr>
    <w:tblStylePr w:type="firstCol">
      <w:rPr>
        <w:sz w:val="22"/>
      </w:rPr>
    </w:tblStylePr>
    <w:tblStylePr w:type="lastCol">
      <w:rPr>
        <w:sz w:val="22"/>
      </w:rPr>
      <w:tcPr>
        <w:tcBorders>
          <w:left w:val="single" w:color="5B9BD5" w:themeColor="accent1" w:sz="12" w:space="0"/>
        </w:tcBorders>
      </w:tcPr>
    </w:tblStylePr>
    <w:tblStylePr w:type="band1Vert"/>
    <w:tblStylePr w:type="band2Vert"/>
    <w:tblStylePr w:type="band1Horz">
      <w:rPr>
        <w:sz w:val="22"/>
      </w:rPr>
      <w:tcPr>
        <w:tcBorders>
          <w:top w:val="single" w:color="5B9BD5" w:themeColor="accent1" w:sz="4" w:space="0"/>
          <w:left w:val="single" w:color="5B9BD5" w:themeColor="accent1" w:sz="4" w:space="0"/>
          <w:bottom w:val="single" w:color="5B9BD5" w:themeColor="accent1" w:sz="4" w:space="0"/>
          <w:right w:val="single" w:color="5B9BD5" w:themeColor="accent1" w:sz="4" w:space="0"/>
        </w:tcBorders>
      </w:tcPr>
    </w:tblStylePr>
    <w:tblStylePr w:type="band2Horz"/>
    <w:tblStylePr w:type="neCell"/>
    <w:tblStylePr w:type="nwCell"/>
    <w:tblStylePr w:type="seCell"/>
    <w:tblStylePr w:type="swCell"/>
  </w:style>
  <w:style w:type="table" w:customStyle="1" w:styleId="413">
    <w:name w:val="Bordered - Accent 2"/>
    <w:basedOn w:val="15"/>
    <w:uiPriority w:val="99"/>
    <w:pPr>
      <w:spacing w:after="0" w:line="240" w:lineRule="auto"/>
    </w:pPr>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Pr>
    <w:tblStylePr w:type="firstRow">
      <w:rPr>
        <w:sz w:val="22"/>
      </w:rPr>
      <w:tcPr>
        <w:tcBorders>
          <w:bottom w:val="single" w:color="ED7D31" w:themeColor="accent2" w:sz="12" w:space="0"/>
        </w:tcBorders>
      </w:tcPr>
    </w:tblStylePr>
    <w:tblStylePr w:type="lastRow">
      <w:rPr>
        <w:sz w:val="22"/>
      </w:rPr>
      <w:tcPr>
        <w:tcBorders>
          <w:top w:val="single" w:color="ED7D31" w:themeColor="accent2" w:sz="12" w:space="0"/>
        </w:tcBorders>
      </w:tcPr>
    </w:tblStylePr>
    <w:tblStylePr w:type="firstCol">
      <w:rPr>
        <w:sz w:val="22"/>
      </w:rPr>
    </w:tblStylePr>
    <w:tblStylePr w:type="lastCol">
      <w:rPr>
        <w:sz w:val="22"/>
      </w:rPr>
      <w:tcPr>
        <w:tcBorders>
          <w:left w:val="single" w:color="ED7D31" w:themeColor="accent2" w:sz="12" w:space="0"/>
        </w:tcBorders>
      </w:tcPr>
    </w:tblStylePr>
    <w:tblStylePr w:type="band1Vert"/>
    <w:tblStylePr w:type="band2Vert"/>
    <w:tblStylePr w:type="band1Horz">
      <w:rPr>
        <w:sz w:val="22"/>
      </w:rPr>
      <w:tcPr>
        <w:tcBorders>
          <w:top w:val="single" w:color="ED7D31" w:themeColor="accent2" w:sz="4" w:space="0"/>
          <w:left w:val="single" w:color="ED7D31" w:themeColor="accent2" w:sz="4" w:space="0"/>
          <w:bottom w:val="single" w:color="ED7D31" w:themeColor="accent2" w:sz="4" w:space="0"/>
          <w:right w:val="single" w:color="ED7D31" w:themeColor="accent2" w:sz="4" w:space="0"/>
        </w:tcBorders>
      </w:tcPr>
    </w:tblStylePr>
    <w:tblStylePr w:type="band2Horz"/>
    <w:tblStylePr w:type="neCell"/>
    <w:tblStylePr w:type="nwCell"/>
    <w:tblStylePr w:type="seCell"/>
    <w:tblStylePr w:type="swCell"/>
  </w:style>
  <w:style w:type="table" w:customStyle="1" w:styleId="414">
    <w:name w:val="Bordered - Accent 3"/>
    <w:basedOn w:val="15"/>
    <w:uiPriority w:val="99"/>
    <w:pPr>
      <w:spacing w:after="0" w:line="240" w:lineRule="auto"/>
    </w:pPr>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Pr>
    <w:tblStylePr w:type="firstRow">
      <w:rPr>
        <w:sz w:val="22"/>
      </w:rPr>
      <w:tcPr>
        <w:tcBorders>
          <w:bottom w:val="single" w:color="A5A5A5" w:themeColor="accent3" w:sz="12" w:space="0"/>
        </w:tcBorders>
      </w:tcPr>
    </w:tblStylePr>
    <w:tblStylePr w:type="lastRow">
      <w:rPr>
        <w:sz w:val="22"/>
      </w:rPr>
      <w:tcPr>
        <w:tcBorders>
          <w:top w:val="single" w:color="A5A5A5" w:themeColor="accent3" w:sz="12" w:space="0"/>
        </w:tcBorders>
      </w:tcPr>
    </w:tblStylePr>
    <w:tblStylePr w:type="firstCol">
      <w:rPr>
        <w:sz w:val="22"/>
      </w:rPr>
    </w:tblStylePr>
    <w:tblStylePr w:type="lastCol">
      <w:rPr>
        <w:sz w:val="22"/>
      </w:rPr>
      <w:tcPr>
        <w:tcBorders>
          <w:left w:val="single" w:color="A5A5A5" w:themeColor="accent3" w:sz="12" w:space="0"/>
        </w:tcBorders>
      </w:tcPr>
    </w:tblStylePr>
    <w:tblStylePr w:type="band1Vert"/>
    <w:tblStylePr w:type="band2Vert"/>
    <w:tblStylePr w:type="band1Horz">
      <w:rPr>
        <w:sz w:val="22"/>
      </w:rPr>
      <w:tcPr>
        <w:tcBorders>
          <w:top w:val="single" w:color="A5A5A5" w:themeColor="accent3" w:sz="4" w:space="0"/>
          <w:left w:val="single" w:color="A5A5A5" w:themeColor="accent3" w:sz="4" w:space="0"/>
          <w:bottom w:val="single" w:color="A5A5A5" w:themeColor="accent3" w:sz="4" w:space="0"/>
          <w:right w:val="single" w:color="A5A5A5" w:themeColor="accent3" w:sz="4" w:space="0"/>
        </w:tcBorders>
      </w:tcPr>
    </w:tblStylePr>
    <w:tblStylePr w:type="band2Horz"/>
    <w:tblStylePr w:type="neCell"/>
    <w:tblStylePr w:type="nwCell"/>
    <w:tblStylePr w:type="seCell"/>
    <w:tblStylePr w:type="swCell"/>
  </w:style>
  <w:style w:type="table" w:customStyle="1" w:styleId="415">
    <w:name w:val="Bordered - Accent 4"/>
    <w:basedOn w:val="15"/>
    <w:uiPriority w:val="99"/>
    <w:pPr>
      <w:spacing w:after="0" w:line="240" w:lineRule="auto"/>
    </w:pPr>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Pr>
    <w:tblStylePr w:type="firstRow">
      <w:rPr>
        <w:sz w:val="22"/>
      </w:rPr>
      <w:tcPr>
        <w:tcBorders>
          <w:bottom w:val="single" w:color="FFC000" w:themeColor="accent4" w:sz="12" w:space="0"/>
        </w:tcBorders>
      </w:tcPr>
    </w:tblStylePr>
    <w:tblStylePr w:type="lastRow">
      <w:rPr>
        <w:sz w:val="22"/>
      </w:rPr>
      <w:tcPr>
        <w:tcBorders>
          <w:top w:val="single" w:color="FFC000" w:themeColor="accent4" w:sz="12" w:space="0"/>
        </w:tcBorders>
      </w:tcPr>
    </w:tblStylePr>
    <w:tblStylePr w:type="firstCol">
      <w:rPr>
        <w:sz w:val="22"/>
      </w:rPr>
    </w:tblStylePr>
    <w:tblStylePr w:type="lastCol">
      <w:rPr>
        <w:sz w:val="22"/>
      </w:rPr>
      <w:tcPr>
        <w:tcBorders>
          <w:left w:val="single" w:color="FFC000" w:themeColor="accent4" w:sz="12" w:space="0"/>
        </w:tcBorders>
      </w:tcPr>
    </w:tblStylePr>
    <w:tblStylePr w:type="band1Vert"/>
    <w:tblStylePr w:type="band2Vert"/>
    <w:tblStylePr w:type="band1Horz">
      <w:rPr>
        <w:sz w:val="22"/>
      </w:rPr>
      <w:tcPr>
        <w:tcBorders>
          <w:top w:val="single" w:color="FFC000" w:themeColor="accent4" w:sz="4" w:space="0"/>
          <w:left w:val="single" w:color="FFC000" w:themeColor="accent4" w:sz="4" w:space="0"/>
          <w:bottom w:val="single" w:color="FFC000" w:themeColor="accent4" w:sz="4" w:space="0"/>
          <w:right w:val="single" w:color="FFC000" w:themeColor="accent4" w:sz="4" w:space="0"/>
        </w:tcBorders>
      </w:tcPr>
    </w:tblStylePr>
    <w:tblStylePr w:type="band2Horz"/>
    <w:tblStylePr w:type="neCell"/>
    <w:tblStylePr w:type="nwCell"/>
    <w:tblStylePr w:type="seCell"/>
    <w:tblStylePr w:type="swCell"/>
  </w:style>
  <w:style w:type="table" w:customStyle="1" w:styleId="416">
    <w:name w:val="Bordered - Accent 5"/>
    <w:basedOn w:val="15"/>
    <w:uiPriority w:val="99"/>
    <w:pPr>
      <w:spacing w:after="0" w:line="240" w:lineRule="auto"/>
    </w:pPr>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Pr>
    <w:tblStylePr w:type="firstRow">
      <w:rPr>
        <w:sz w:val="22"/>
      </w:rPr>
      <w:tcPr>
        <w:tcBorders>
          <w:bottom w:val="single" w:color="4472C4" w:themeColor="accent5" w:sz="12" w:space="0"/>
        </w:tcBorders>
      </w:tcPr>
    </w:tblStylePr>
    <w:tblStylePr w:type="lastRow">
      <w:rPr>
        <w:sz w:val="22"/>
      </w:rPr>
      <w:tcPr>
        <w:tcBorders>
          <w:top w:val="single" w:color="4472C4" w:themeColor="accent5" w:sz="12" w:space="0"/>
        </w:tcBorders>
      </w:tcPr>
    </w:tblStylePr>
    <w:tblStylePr w:type="firstCol">
      <w:rPr>
        <w:sz w:val="22"/>
      </w:rPr>
    </w:tblStylePr>
    <w:tblStylePr w:type="lastCol">
      <w:rPr>
        <w:sz w:val="22"/>
      </w:rPr>
      <w:tcPr>
        <w:tcBorders>
          <w:left w:val="single" w:color="4472C4" w:themeColor="accent5" w:sz="12" w:space="0"/>
        </w:tcBorders>
      </w:tcPr>
    </w:tblStylePr>
    <w:tblStylePr w:type="band1Vert"/>
    <w:tblStylePr w:type="band2Vert"/>
    <w:tblStylePr w:type="band1Horz">
      <w:rPr>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tcPr>
    </w:tblStylePr>
    <w:tblStylePr w:type="band2Horz"/>
    <w:tblStylePr w:type="neCell"/>
    <w:tblStylePr w:type="nwCell"/>
    <w:tblStylePr w:type="seCell"/>
    <w:tblStylePr w:type="swCell"/>
  </w:style>
  <w:style w:type="table" w:customStyle="1" w:styleId="417">
    <w:name w:val="Bordered - Accent 6"/>
    <w:basedOn w:val="15"/>
    <w:uiPriority w:val="99"/>
    <w:pPr>
      <w:spacing w:after="0" w:line="240" w:lineRule="auto"/>
    </w:pPr>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Pr>
    <w:tblStylePr w:type="firstRow">
      <w:rPr>
        <w:sz w:val="22"/>
      </w:rPr>
      <w:tcPr>
        <w:tcBorders>
          <w:bottom w:val="single" w:color="70AD47" w:themeColor="accent6" w:sz="12" w:space="0"/>
        </w:tcBorders>
      </w:tcPr>
    </w:tblStylePr>
    <w:tblStylePr w:type="lastRow">
      <w:rPr>
        <w:sz w:val="22"/>
      </w:rPr>
      <w:tcPr>
        <w:tcBorders>
          <w:top w:val="single" w:color="70AD47" w:themeColor="accent6" w:sz="12" w:space="0"/>
        </w:tcBorders>
      </w:tcPr>
    </w:tblStylePr>
    <w:tblStylePr w:type="firstCol">
      <w:rPr>
        <w:sz w:val="22"/>
      </w:rPr>
    </w:tblStylePr>
    <w:tblStylePr w:type="lastCol">
      <w:rPr>
        <w:sz w:val="22"/>
      </w:rPr>
      <w:tcPr>
        <w:tcBorders>
          <w:left w:val="single" w:color="70AD47" w:themeColor="accent6" w:sz="12" w:space="0"/>
        </w:tcBorders>
      </w:tcPr>
    </w:tblStylePr>
    <w:tblStylePr w:type="band1Vert"/>
    <w:tblStylePr w:type="band2Vert"/>
    <w:tblStylePr w:type="band1Horz">
      <w:rPr>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tcPr>
    </w:tblStylePr>
    <w:tblStylePr w:type="band2Horz"/>
    <w:tblStylePr w:type="neCell"/>
    <w:tblStylePr w:type="nwCell"/>
    <w:tblStylePr w:type="seCell"/>
    <w:tblStylePr w:type="swCell"/>
  </w:style>
  <w:style w:type="character" w:customStyle="1" w:styleId="418">
    <w:name w:val="Προεπιλεγμένη γραμματοσειρά"/>
    <w:qFormat/>
    <w:uiPriority w:val="0"/>
    <w:rPr>
      <w:rFonts w:ascii="Calibri" w:hAnsi="Calibri" w:eastAsia="Calibri" w:cs="Times New Roman"/>
      <w:sz w:val="22"/>
      <w:lang w:val="el-GR" w:eastAsia="zh-CN" w:bidi="hi-IN"/>
    </w:rPr>
  </w:style>
  <w:style w:type="character" w:customStyle="1" w:styleId="419">
    <w:name w:val="Υποσέλιδο Char"/>
    <w:qFormat/>
    <w:uiPriority w:val="0"/>
    <w:rPr>
      <w:rFonts w:ascii="Times New Roman" w:hAnsi="Times New Roman" w:eastAsia="Calibri" w:cs="Times New Roman"/>
      <w:sz w:val="22"/>
      <w:lang w:val="el-GR" w:eastAsia="zh-CN" w:bidi="hi-IN"/>
    </w:rPr>
  </w:style>
  <w:style w:type="character" w:customStyle="1" w:styleId="420">
    <w:name w:val="WW_CharLFO1LVL1"/>
    <w:qFormat/>
    <w:uiPriority w:val="0"/>
    <w:rPr>
      <w:rFonts w:ascii="Times New Roman" w:hAnsi="Times New Roman" w:eastAsia="Calibri" w:cs="Times New Roman"/>
      <w:sz w:val="22"/>
      <w:szCs w:val="22"/>
      <w:lang w:val="el-GR" w:eastAsia="zh-CN" w:bidi="hi-IN"/>
    </w:rPr>
  </w:style>
  <w:style w:type="character" w:customStyle="1" w:styleId="421">
    <w:name w:val="WW_CharLFO2LVL1"/>
    <w:qFormat/>
    <w:uiPriority w:val="0"/>
    <w:rPr>
      <w:rFonts w:ascii="Times New Roman" w:hAnsi="Times New Roman" w:eastAsia="Calibri" w:cs="Times New Roman"/>
      <w:sz w:val="22"/>
      <w:szCs w:val="22"/>
      <w:lang w:val="el-GR" w:eastAsia="zh-CN" w:bidi="hi-IN"/>
    </w:rPr>
  </w:style>
  <w:style w:type="character" w:customStyle="1" w:styleId="422">
    <w:name w:val="WW_CharLFO9LVL1"/>
    <w:qFormat/>
    <w:uiPriority w:val="0"/>
    <w:rPr>
      <w:rFonts w:ascii="Times New Roman" w:hAnsi="Times New Roman" w:eastAsia="Calibri" w:cs="Times New Roman"/>
      <w:sz w:val="22"/>
      <w:szCs w:val="22"/>
      <w:lang w:val="el-GR" w:eastAsia="zh-CN" w:bidi="hi-IN"/>
    </w:rPr>
  </w:style>
  <w:style w:type="character" w:customStyle="1" w:styleId="423">
    <w:name w:val="WW_CharLFO10LVL1"/>
    <w:qFormat/>
    <w:uiPriority w:val="0"/>
    <w:rPr>
      <w:rFonts w:ascii="Times New Roman" w:hAnsi="Times New Roman" w:eastAsia="Calibri" w:cs="Times New Roman"/>
      <w:sz w:val="22"/>
      <w:szCs w:val="22"/>
      <w:lang w:val="el-GR" w:eastAsia="zh-CN" w:bidi="hi-IN"/>
    </w:rPr>
  </w:style>
  <w:style w:type="character" w:customStyle="1" w:styleId="424">
    <w:name w:val="WW_CharLFO11LVL1"/>
    <w:qFormat/>
    <w:uiPriority w:val="0"/>
    <w:rPr>
      <w:rFonts w:ascii="Times New Roman" w:hAnsi="Times New Roman" w:eastAsia="Calibri" w:cs="Times New Roman"/>
      <w:sz w:val="22"/>
      <w:szCs w:val="22"/>
      <w:lang w:val="el-GR" w:eastAsia="zh-CN" w:bidi="hi-IN"/>
    </w:rPr>
  </w:style>
  <w:style w:type="character" w:customStyle="1" w:styleId="425">
    <w:name w:val="WW_CharLFO12LVL1"/>
    <w:qFormat/>
    <w:uiPriority w:val="0"/>
    <w:rPr>
      <w:rFonts w:ascii="Times New Roman" w:hAnsi="Times New Roman" w:eastAsia="Calibri" w:cs="Times New Roman"/>
      <w:sz w:val="22"/>
      <w:szCs w:val="22"/>
      <w:lang w:val="el-GR" w:eastAsia="zh-CN" w:bidi="hi-IN"/>
    </w:rPr>
  </w:style>
  <w:style w:type="character" w:customStyle="1" w:styleId="426">
    <w:name w:val="Χαρακτήρες αρίθμησης"/>
    <w:qFormat/>
    <w:uiPriority w:val="0"/>
    <w:rPr>
      <w:rFonts w:ascii="Calibri" w:hAnsi="Calibri" w:eastAsia="Calibri" w:cs="Times New Roman"/>
      <w:sz w:val="22"/>
      <w:lang w:val="el-GR" w:eastAsia="zh-CN" w:bidi="hi-IN"/>
    </w:rPr>
  </w:style>
  <w:style w:type="character" w:customStyle="1" w:styleId="427">
    <w:name w:val="Χαρακτήρες αρίθμησης (user)"/>
    <w:qFormat/>
    <w:uiPriority w:val="0"/>
    <w:rPr>
      <w:rFonts w:ascii="Calibri" w:hAnsi="Calibri" w:eastAsia="Calibri" w:cs="Times New Roman"/>
      <w:sz w:val="22"/>
      <w:lang w:val="el-GR" w:eastAsia="zh-CN" w:bidi="hi-IN"/>
    </w:rPr>
  </w:style>
  <w:style w:type="character" w:customStyle="1" w:styleId="428">
    <w:name w:val="Ορισμός (user)"/>
    <w:qFormat/>
    <w:uiPriority w:val="0"/>
    <w:rPr>
      <w:rFonts w:ascii="Calibri" w:hAnsi="Calibri" w:eastAsia="Calibri" w:cs="Times New Roman"/>
      <w:sz w:val="22"/>
      <w:lang w:val="el-GR" w:eastAsia="zh-CN" w:bidi="hi-IN"/>
    </w:rPr>
  </w:style>
  <w:style w:type="character" w:customStyle="1" w:styleId="429">
    <w:name w:val="Καταχώριση χρήστη (user)"/>
    <w:qFormat/>
    <w:uiPriority w:val="0"/>
    <w:rPr>
      <w:rFonts w:ascii="Liberation Sans" w:hAnsi="Liberation Sans" w:eastAsia="NSimSun" w:cs="Liberation Mono"/>
      <w:sz w:val="24"/>
      <w:lang w:val="el-GR" w:eastAsia="zh-CN" w:bidi="hi-IN"/>
    </w:rPr>
  </w:style>
  <w:style w:type="paragraph" w:customStyle="1" w:styleId="430">
    <w:name w:val="Επικεφαλίδα (user)"/>
    <w:basedOn w:val="1"/>
    <w:next w:val="6"/>
    <w:qFormat/>
    <w:uiPriority w:val="0"/>
    <w:pPr>
      <w:keepNext/>
      <w:keepLines w:val="0"/>
      <w:pageBreakBefore w:val="0"/>
      <w:overflowPunct/>
      <w:snapToGrid/>
      <w:spacing w:before="240" w:after="120" w:line="240" w:lineRule="auto"/>
      <w:jc w:val="left"/>
    </w:pPr>
    <w:rPr>
      <w:rFonts w:ascii="Cambria" w:hAnsi="Cambria" w:eastAsia="MS Gothic" w:cs="Tahoma"/>
      <w:color w:val="auto"/>
      <w:spacing w:val="0"/>
      <w:w w:val="100"/>
      <w:position w:val="0"/>
      <w:sz w:val="28"/>
      <w:szCs w:val="28"/>
      <w:u w:val="none"/>
      <w:shd w:val="clear" w:fill="auto"/>
      <w:vertAlign w:val="baseline"/>
      <w:lang w:val="el-GR" w:eastAsia="el-GR"/>
    </w:rPr>
  </w:style>
  <w:style w:type="paragraph" w:customStyle="1" w:styleId="431">
    <w:name w:val="Κεφαλίδα και υποσέλιδο (user)"/>
    <w:basedOn w:val="1"/>
    <w:qFormat/>
    <w:uiPriority w:val="0"/>
    <w:pPr>
      <w:keepNext w:val="0"/>
      <w:keepLines w:val="0"/>
      <w:pageBreakBefore w:val="0"/>
      <w:overflowPunct/>
      <w:snapToGrid/>
      <w:spacing w:line="240" w:lineRule="auto"/>
      <w:jc w:val="left"/>
    </w:pPr>
    <w:rPr>
      <w:rFonts w:ascii="Calibri" w:hAnsi="Calibri" w:eastAsia="Calibri" w:cs="Times New Roman"/>
      <w:color w:val="auto"/>
      <w:spacing w:val="0"/>
      <w:w w:val="100"/>
      <w:position w:val="0"/>
      <w:sz w:val="20"/>
      <w:szCs w:val="20"/>
      <w:u w:val="none"/>
      <w:shd w:val="clear" w:fill="auto"/>
      <w:vertAlign w:val="baseline"/>
      <w:lang w:val="el-GR" w:eastAsia="el-GR"/>
    </w:rPr>
  </w:style>
  <w:style w:type="paragraph" w:customStyle="1" w:styleId="432">
    <w:name w:val="Αριθμός"/>
    <w:basedOn w:val="3"/>
    <w:qFormat/>
    <w:uiPriority w:val="0"/>
    <w:pPr>
      <w:keepNext w:val="0"/>
      <w:keepLines w:val="0"/>
      <w:pageBreakBefore w:val="0"/>
      <w:widowControl w:val="0"/>
      <w:numPr>
        <w:ilvl w:val="0"/>
        <w:numId w:val="16"/>
      </w:numPr>
      <w:tabs>
        <w:tab w:val="left" w:pos="65"/>
        <w:tab w:val="clear" w:pos="126"/>
      </w:tabs>
      <w:suppressAutoHyphens w:val="0"/>
      <w:overflowPunct/>
      <w:snapToGrid/>
      <w:spacing w:before="120" w:after="0" w:line="360" w:lineRule="auto"/>
      <w:jc w:val="both"/>
    </w:pPr>
    <w:rPr>
      <w:rFonts w:ascii="Calibri" w:hAnsi="Calibri" w:eastAsia="Times New Roman" w:cs="Times New Roman"/>
      <w:color w:val="auto"/>
      <w:spacing w:val="0"/>
      <w:w w:val="100"/>
      <w:kern w:val="0"/>
      <w:position w:val="0"/>
      <w:sz w:val="24"/>
      <w:szCs w:val="24"/>
      <w:u w:val="none"/>
      <w:shd w:val="clear" w:fill="FFFFFF"/>
      <w:vertAlign w:val="baseline"/>
      <w:lang w:eastAsia="el-GR" w:bidi="ar-SA"/>
    </w:rPr>
  </w:style>
  <w:style w:type="paragraph" w:customStyle="1" w:styleId="433">
    <w:name w:val="Περιεχόμενα πίνακα"/>
    <w:basedOn w:val="1"/>
    <w:qFormat/>
    <w:uiPriority w:val="0"/>
    <w:pPr>
      <w:keepNext w:val="0"/>
      <w:keepLines w:val="0"/>
      <w:pageBreakBefore w:val="0"/>
      <w:widowControl w:val="0"/>
      <w:suppressLineNumbers/>
      <w:overflowPunct/>
      <w:snapToGrid/>
      <w:spacing w:line="240" w:lineRule="auto"/>
      <w:jc w:val="left"/>
    </w:pPr>
    <w:rPr>
      <w:rFonts w:ascii="Calibri" w:hAnsi="Calibri" w:eastAsia="Calibri" w:cs="Times New Roman"/>
      <w:color w:val="auto"/>
      <w:spacing w:val="0"/>
      <w:w w:val="100"/>
      <w:position w:val="0"/>
      <w:sz w:val="20"/>
      <w:szCs w:val="20"/>
      <w:u w:val="none"/>
      <w:shd w:val="clear" w:fill="auto"/>
      <w:vertAlign w:val="baseline"/>
      <w:lang w:val="el-GR" w:eastAsia="el-GR"/>
    </w:rPr>
  </w:style>
  <w:style w:type="paragraph" w:customStyle="1" w:styleId="434">
    <w:name w:val="Περιεχόμενα πλαισίου (user)"/>
    <w:basedOn w:val="1"/>
    <w:qFormat/>
    <w:uiPriority w:val="0"/>
    <w:pPr>
      <w:keepNext w:val="0"/>
      <w:keepLines w:val="0"/>
      <w:pageBreakBefore w:val="0"/>
      <w:overflowPunct/>
      <w:snapToGrid/>
      <w:spacing w:line="240" w:lineRule="auto"/>
      <w:jc w:val="left"/>
    </w:pPr>
    <w:rPr>
      <w:rFonts w:ascii="Calibri" w:hAnsi="Calibri" w:eastAsia="Calibri" w:cs="Times New Roman"/>
      <w:color w:val="auto"/>
      <w:spacing w:val="0"/>
      <w:w w:val="100"/>
      <w:position w:val="0"/>
      <w:sz w:val="20"/>
      <w:szCs w:val="20"/>
      <w:u w:val="none"/>
      <w:shd w:val="clear" w:fill="auto"/>
      <w:vertAlign w:val="baseline"/>
      <w:lang w:val="el-GR" w:eastAsia="el-GR"/>
    </w:rPr>
  </w:style>
  <w:style w:type="paragraph" w:customStyle="1" w:styleId="435">
    <w:name w:val="Εσοχή"/>
    <w:basedOn w:val="3"/>
    <w:qFormat/>
    <w:uiPriority w:val="0"/>
    <w:pPr>
      <w:keepNext w:val="0"/>
      <w:keepLines w:val="0"/>
      <w:pageBreakBefore w:val="0"/>
      <w:widowControl w:val="0"/>
      <w:tabs>
        <w:tab w:val="left" w:pos="340"/>
        <w:tab w:val="clear" w:pos="126"/>
      </w:tabs>
      <w:suppressAutoHyphens w:val="0"/>
      <w:overflowPunct/>
      <w:snapToGrid/>
      <w:spacing w:before="0" w:after="28" w:line="360" w:lineRule="auto"/>
      <w:ind w:left="340"/>
      <w:jc w:val="both"/>
    </w:pPr>
    <w:rPr>
      <w:rFonts w:ascii="Calibri" w:hAnsi="Calibri" w:eastAsia="Calibri" w:cs="Times New Roman"/>
      <w:color w:val="auto"/>
      <w:spacing w:val="0"/>
      <w:w w:val="100"/>
      <w:kern w:val="0"/>
      <w:position w:val="0"/>
      <w:sz w:val="24"/>
      <w:szCs w:val="22"/>
      <w:u w:val="none"/>
      <w:shd w:val="clear" w:fill="auto"/>
      <w:vertAlign w:val="baseline"/>
      <w:lang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microsoft.com/office/2006/relationships/keyMapCustomizations" Target="customizations.xml"/><Relationship Id="rId15" Type="http://schemas.openxmlformats.org/officeDocument/2006/relationships/numbering" Target="numbering.xml"/><Relationship Id="rId14" Type="http://schemas.openxmlformats.org/officeDocument/2006/relationships/customXml" Target="../customXml/item1.xml"/><Relationship Id="rId13" Type="http://schemas.openxmlformats.org/officeDocument/2006/relationships/image" Target="media/image2.svg"/><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Documents\&#928;&#961;&#959;&#963;&#945;&#961;&#956;&#959;&#963;&#956;&#941;&#957;&#945;%20&#960;&#961;&#972;&#964;&#965;&#960;&#945;%20&#964;&#959;&#965;%20Office\wps\01.dotx" TargetMode="External"/></Relationships>
</file>

<file path=word/theme/theme1.xml><?xml version="1.0" encoding="utf-8"?>
<a:theme xmlns:a="http://schemas.openxmlformats.org/drawingml/2006/main" name="Office 主题">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01.dotx</Template>
  <Pages>2</Pages>
  <Words>426</Words>
  <Characters>1575</Characters>
  <Paragraphs>9</Paragraphs>
  <TotalTime>23</TotalTime>
  <ScaleCrop>false</ScaleCrop>
  <LinksUpToDate>false</LinksUpToDate>
  <CharactersWithSpaces>1891</CharactersWithSpaces>
  <Application>WPS Office_12.1.0.26880_F1E327BC-269C-435d-A152-05C5408002CA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2026-08-07T08:19:00Z</dcterms:created>
  <dc:creator>dmargaris23</dc:creator>
  <cp:lastModifiedBy>dmargaris23</cp:lastModifiedBy>
  <dcterms:modified xsi:type="dcterms:W3CDTF">2026-08-07T14:12:38Z</dcterms:modified>
  <dc:title>Θα προλάβει  την μπάλα;</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5ABEA80F3115492CAACD097617E76D89_13</vt:lpwstr>
  </property>
  <property fmtid="{D5CDD505-2E9C-101B-9397-08002B2CF9AE}" pid="3" name="KSOProductBuildVer">
    <vt:lpwstr>1033-12.1.0.26880</vt:lpwstr>
  </property>
  <property fmtid="{D5CDD505-2E9C-101B-9397-08002B2CF9AE}" pid="4" name="KSOTemplateDocerSaveRecord">
    <vt:lpwstr>eyJoZGlkIjoiODQ1OGY2Zjg3NzVhNzY1NDE5YmY4YzQ2YjFkN2I0MTUiLCJ1c2VySWQiOiIzNzI4NjU0MTI0NTAzIn0=</vt:lpwstr>
  </property>
</Properties>
</file>